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9904E" w14:textId="0BBD9839" w:rsidR="00E67DF7" w:rsidRPr="00DB1851" w:rsidRDefault="00E67DF7" w:rsidP="00E67DF7">
      <w:pPr>
        <w:widowControl/>
        <w:jc w:val="left"/>
        <w:rPr>
          <w:rFonts w:ascii="宋体" w:eastAsia="宋体" w:hAnsi="宋体" w:cs="黑体" w:hint="eastAsia"/>
          <w:sz w:val="24"/>
          <w:szCs w:val="24"/>
        </w:rPr>
      </w:pPr>
      <w:r w:rsidRPr="00DB1851">
        <w:rPr>
          <w:rFonts w:ascii="宋体" w:eastAsia="宋体" w:hAnsi="宋体" w:cs="黑体" w:hint="eastAsia"/>
          <w:sz w:val="24"/>
          <w:szCs w:val="24"/>
        </w:rPr>
        <w:t>附件</w:t>
      </w:r>
      <w:r w:rsidR="00CC1F22">
        <w:rPr>
          <w:rFonts w:ascii="宋体" w:eastAsia="宋体" w:hAnsi="宋体" w:cs="黑体" w:hint="eastAsia"/>
          <w:sz w:val="24"/>
          <w:szCs w:val="24"/>
        </w:rPr>
        <w:t>一</w:t>
      </w:r>
    </w:p>
    <w:p w14:paraId="5A51CD83" w14:textId="77777777" w:rsidR="00E67DF7" w:rsidRPr="003302DF" w:rsidRDefault="00E67DF7" w:rsidP="00E67DF7">
      <w:pPr>
        <w:widowControl/>
        <w:jc w:val="center"/>
        <w:rPr>
          <w:rFonts w:ascii="方正小标宋简体" w:eastAsia="方正小标宋简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Cs w:val="21"/>
        </w:rPr>
        <w:t xml:space="preserve">      </w:t>
      </w:r>
      <w:r w:rsidRPr="003302DF">
        <w:rPr>
          <w:rFonts w:ascii="方正小标宋简体" w:eastAsia="方正小标宋简体" w:hAnsi="黑体" w:cs="黑体" w:hint="eastAsia"/>
          <w:sz w:val="28"/>
          <w:szCs w:val="28"/>
        </w:rPr>
        <w:t>苏州市环保产业协会团体标准制修订项目</w:t>
      </w:r>
    </w:p>
    <w:p w14:paraId="0F460EE2" w14:textId="77777777" w:rsidR="00E67DF7" w:rsidRDefault="00E67DF7" w:rsidP="00E67DF7">
      <w:pPr>
        <w:widowControl/>
        <w:jc w:val="center"/>
        <w:rPr>
          <w:rFonts w:ascii="黑体" w:eastAsia="黑体" w:hAnsi="黑体" w:cs="黑体" w:hint="eastAsia"/>
          <w:szCs w:val="21"/>
        </w:rPr>
      </w:pPr>
      <w:r w:rsidRPr="003302DF">
        <w:rPr>
          <w:rFonts w:ascii="方正小标宋简体" w:eastAsia="方正小标宋简体" w:hAnsi="黑体" w:cs="黑体" w:hint="eastAsia"/>
          <w:sz w:val="28"/>
          <w:szCs w:val="28"/>
        </w:rPr>
        <w:t>立项申请</w:t>
      </w:r>
      <w:r>
        <w:rPr>
          <w:rFonts w:ascii="方正小标宋简体" w:eastAsia="方正小标宋简体" w:hAnsi="黑体" w:cs="黑体" w:hint="eastAsia"/>
          <w:sz w:val="28"/>
          <w:szCs w:val="28"/>
        </w:rPr>
        <w:t>表</w:t>
      </w:r>
      <w:r w:rsidRPr="003302DF">
        <w:rPr>
          <w:rFonts w:ascii="方正小标宋简体" w:eastAsia="方正小标宋简体" w:hAnsi="黑体" w:cs="黑体" w:hint="eastAsia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szCs w:val="21"/>
        </w:rPr>
        <w:t xml:space="preserve">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40"/>
        <w:gridCol w:w="850"/>
        <w:gridCol w:w="890"/>
        <w:gridCol w:w="1053"/>
        <w:gridCol w:w="205"/>
        <w:gridCol w:w="960"/>
        <w:gridCol w:w="148"/>
        <w:gridCol w:w="527"/>
        <w:gridCol w:w="1466"/>
      </w:tblGrid>
      <w:tr w:rsidR="00E67DF7" w:rsidRPr="00775401" w14:paraId="765217C1" w14:textId="77777777" w:rsidTr="0002274B">
        <w:trPr>
          <w:trHeight w:hRule="exact" w:val="776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A3FC" w14:textId="3E757DA7" w:rsidR="00E67DF7" w:rsidRPr="004F442B" w:rsidRDefault="0002274B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标准</w:t>
            </w:r>
            <w:r w:rsidR="00E67DF7"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名称</w:t>
            </w:r>
          </w:p>
          <w:p w14:paraId="0C60B0A6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（中文）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8952" w14:textId="77777777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</w:tr>
      <w:tr w:rsidR="00E67DF7" w:rsidRPr="00775401" w14:paraId="61E39620" w14:textId="77777777" w:rsidTr="0002274B">
        <w:trPr>
          <w:trHeight w:hRule="exact" w:val="84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48D0" w14:textId="2337800E" w:rsidR="00E67DF7" w:rsidRPr="004F442B" w:rsidRDefault="0002274B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标准</w:t>
            </w:r>
            <w:r w:rsidR="00E67DF7"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名称</w:t>
            </w:r>
          </w:p>
          <w:p w14:paraId="5D043D96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（英文）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7E29" w14:textId="77777777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</w:tr>
      <w:tr w:rsidR="00E67DF7" w:rsidRPr="00775401" w14:paraId="47776EBC" w14:textId="77777777" w:rsidTr="0002274B">
        <w:trPr>
          <w:trHeight w:hRule="exact" w:val="84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4268" w14:textId="77777777" w:rsidR="00E67DF7" w:rsidRPr="004F442B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制定或修订</w:t>
            </w: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887D" w14:textId="77777777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 xml:space="preserve">    □制定       □修订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288A" w14:textId="233852DC" w:rsidR="00E67DF7" w:rsidRPr="004F442B" w:rsidRDefault="00E67DF7" w:rsidP="0002274B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被修订标准编号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0123" w14:textId="77777777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</w:tr>
      <w:tr w:rsidR="00E67DF7" w:rsidRPr="00775401" w14:paraId="76BADB1F" w14:textId="77777777" w:rsidTr="0002274B">
        <w:trPr>
          <w:trHeight w:hRule="exact" w:val="71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0607" w14:textId="77777777" w:rsidR="00E67DF7" w:rsidRPr="004F442B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标准类别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0B50" w14:textId="6185DE34" w:rsidR="00E67DF7" w:rsidRPr="004F442B" w:rsidRDefault="00E67DF7">
            <w:pP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□指南标准  □规范标准</w:t>
            </w:r>
            <w:r w:rsidR="009C15A0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 xml:space="preserve"> </w:t>
            </w: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 xml:space="preserve"> □试验标准  </w:t>
            </w:r>
          </w:p>
          <w:p w14:paraId="6F42F4EB" w14:textId="77777777" w:rsidR="00E67DF7" w:rsidRPr="004F442B" w:rsidRDefault="00E67DF7">
            <w:pP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  <w:u w:val="single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□产品标准  □规程标准  □管理类 □其他</w:t>
            </w: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  <w:u w:val="single"/>
              </w:rPr>
              <w:t xml:space="preserve">           </w:t>
            </w:r>
          </w:p>
        </w:tc>
      </w:tr>
      <w:tr w:rsidR="00E67DF7" w:rsidRPr="00775401" w14:paraId="0AEA4477" w14:textId="77777777" w:rsidTr="0002274B">
        <w:trPr>
          <w:trHeight w:val="648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28EC" w14:textId="77777777" w:rsidR="00E67DF7" w:rsidRPr="004F442B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相应标准</w:t>
            </w:r>
          </w:p>
          <w:p w14:paraId="1EAFDEE5" w14:textId="77777777" w:rsidR="00E67DF7" w:rsidRPr="004F442B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体系状况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C617" w14:textId="58BD026A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 xml:space="preserve">□尚无      □已有，但需修订     </w:t>
            </w:r>
          </w:p>
        </w:tc>
      </w:tr>
      <w:tr w:rsidR="00E67DF7" w:rsidRPr="00775401" w14:paraId="4D7FEC1F" w14:textId="77777777" w:rsidTr="0002274B">
        <w:trPr>
          <w:trHeight w:val="75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301E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申请单位</w:t>
            </w:r>
          </w:p>
          <w:p w14:paraId="3DAFD327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名称</w:t>
            </w: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5A5C" w14:textId="77777777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3112" w14:textId="77777777" w:rsidR="00E67DF7" w:rsidRPr="004F442B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联系人</w:t>
            </w:r>
          </w:p>
          <w:p w14:paraId="79A65B79" w14:textId="77777777" w:rsidR="00E67DF7" w:rsidRPr="004F442B" w:rsidRDefault="00E67DF7" w:rsidP="0002274B">
            <w:pPr>
              <w:spacing w:line="240" w:lineRule="exact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（手机号码）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2C49" w14:textId="77777777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</w:tr>
      <w:tr w:rsidR="00E67DF7" w:rsidRPr="00775401" w14:paraId="77E895FB" w14:textId="77777777" w:rsidTr="0002274B">
        <w:trPr>
          <w:trHeight w:val="75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47FD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申请单位</w:t>
            </w:r>
          </w:p>
          <w:p w14:paraId="69E08FDF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地址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4B7B" w14:textId="77777777" w:rsidR="00E67DF7" w:rsidRPr="004F442B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</w:tr>
      <w:tr w:rsidR="00E67DF7" w:rsidRPr="00775401" w14:paraId="5188D983" w14:textId="77777777" w:rsidTr="0002274B">
        <w:trPr>
          <w:trHeight w:hRule="exact" w:val="950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B865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是否有科研</w:t>
            </w:r>
          </w:p>
          <w:p w14:paraId="0584B810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项目支撑</w:t>
            </w:r>
          </w:p>
        </w:tc>
        <w:tc>
          <w:tcPr>
            <w:tcW w:w="1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E839" w14:textId="77777777" w:rsidR="00E67DF7" w:rsidRPr="004F442B" w:rsidRDefault="00E67DF7">
            <w:pPr>
              <w:spacing w:line="360" w:lineRule="auto"/>
              <w:jc w:val="left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□是     □否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A534" w14:textId="77777777" w:rsidR="00E67DF7" w:rsidRPr="004F442B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科研编号及名称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9534" w14:textId="77777777" w:rsidR="00E67DF7" w:rsidRPr="004F442B" w:rsidRDefault="00E67DF7">
            <w:pPr>
              <w:spacing w:line="360" w:lineRule="auto"/>
              <w:ind w:firstLineChars="100" w:firstLine="210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</w:tr>
      <w:tr w:rsidR="00E67DF7" w:rsidRPr="00775401" w14:paraId="6E665027" w14:textId="77777777" w:rsidTr="0002274B">
        <w:trPr>
          <w:trHeight w:hRule="exact" w:val="579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4678" w14:textId="77777777" w:rsidR="00E67DF7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是否涉及</w:t>
            </w:r>
          </w:p>
          <w:p w14:paraId="3A550ED5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专利</w:t>
            </w:r>
          </w:p>
        </w:tc>
        <w:tc>
          <w:tcPr>
            <w:tcW w:w="1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E5C8" w14:textId="77777777" w:rsidR="00E67DF7" w:rsidRPr="004F442B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□是     □否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12C8" w14:textId="77777777" w:rsidR="00E67DF7" w:rsidRPr="004F442B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专利号及名称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5680" w14:textId="77777777" w:rsidR="00E67DF7" w:rsidRPr="004F442B" w:rsidRDefault="00E67DF7">
            <w:pPr>
              <w:spacing w:line="360" w:lineRule="auto"/>
              <w:ind w:firstLineChars="100" w:firstLine="210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</w:p>
        </w:tc>
      </w:tr>
      <w:tr w:rsidR="00E67DF7" w:rsidRPr="00775401" w14:paraId="43F48B60" w14:textId="77777777" w:rsidTr="0002274B">
        <w:trPr>
          <w:trHeight w:hRule="exact" w:val="97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D855" w14:textId="77777777" w:rsidR="00E67DF7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第三方鉴定</w:t>
            </w:r>
          </w:p>
          <w:p w14:paraId="220131F0" w14:textId="77777777" w:rsidR="00E67DF7" w:rsidRPr="00775401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评估</w:t>
            </w:r>
          </w:p>
        </w:tc>
        <w:tc>
          <w:tcPr>
            <w:tcW w:w="1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7DBC" w14:textId="77777777" w:rsidR="00E67DF7" w:rsidRPr="004F442B" w:rsidRDefault="00E67DF7">
            <w:pPr>
              <w:spacing w:line="360" w:lineRule="auto"/>
              <w:jc w:val="left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□是     □否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5BF4" w14:textId="77777777" w:rsidR="00E67DF7" w:rsidRPr="00775401" w:rsidRDefault="00E67DF7">
            <w:pPr>
              <w:tabs>
                <w:tab w:val="left" w:pos="420"/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05316D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鉴定/评估结论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847F" w14:textId="77777777" w:rsidR="00E67DF7" w:rsidRDefault="00E67DF7">
            <w:pP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□</w:t>
            </w: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国际领先</w:t>
            </w: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 xml:space="preserve">  □</w:t>
            </w: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国际先进</w:t>
            </w: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 xml:space="preserve"> </w:t>
            </w:r>
          </w:p>
          <w:p w14:paraId="6E68C258" w14:textId="77777777" w:rsidR="00E67DF7" w:rsidRPr="00775401" w:rsidRDefault="00E67DF7">
            <w:pP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□</w:t>
            </w: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国内领先</w:t>
            </w: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 xml:space="preserve">  □</w:t>
            </w: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国内先进</w:t>
            </w:r>
          </w:p>
        </w:tc>
      </w:tr>
      <w:tr w:rsidR="00E67DF7" w:rsidRPr="00775401" w14:paraId="62D12BF6" w14:textId="77777777" w:rsidTr="0002274B">
        <w:trPr>
          <w:trHeight w:val="53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C0D0" w14:textId="77777777" w:rsidR="00E67DF7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项目</w:t>
            </w: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计划</w:t>
            </w:r>
          </w:p>
          <w:p w14:paraId="1A58A45C" w14:textId="77777777" w:rsidR="00E67DF7" w:rsidRPr="004F442B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4F442B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起止时间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2B1F" w14:textId="77777777" w:rsidR="00E67DF7" w:rsidRPr="00775401" w:rsidRDefault="00E67DF7">
            <w:pPr>
              <w:widowControl/>
              <w:jc w:val="lef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767B5F3F" w14:textId="77777777" w:rsidTr="0002274B">
        <w:trPr>
          <w:trHeight w:val="531"/>
          <w:jc w:val="center"/>
        </w:trPr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06532" w14:textId="77777777" w:rsidR="00E67DF7" w:rsidRPr="00C40CE8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参加单位</w:t>
            </w:r>
          </w:p>
          <w:p w14:paraId="7786E70F" w14:textId="30956BF3" w:rsidR="00E67DF7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（3家以上，第一家为主</w:t>
            </w:r>
            <w:r w:rsidR="00CC1F22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编</w:t>
            </w: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即申请单位）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7A0" w14:textId="77777777" w:rsidR="00E67DF7" w:rsidRPr="00C40CE8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序号</w:t>
            </w:r>
          </w:p>
        </w:tc>
        <w:tc>
          <w:tcPr>
            <w:tcW w:w="1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FB43" w14:textId="77777777" w:rsidR="00E67DF7" w:rsidRPr="00C40CE8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单位名称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24A3" w14:textId="77777777" w:rsidR="00E67DF7" w:rsidRPr="00C40CE8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分工</w:t>
            </w:r>
          </w:p>
        </w:tc>
      </w:tr>
      <w:tr w:rsidR="00E67DF7" w:rsidRPr="00775401" w14:paraId="612F362C" w14:textId="77777777" w:rsidTr="0002274B">
        <w:trPr>
          <w:trHeight w:hRule="exact" w:val="621"/>
          <w:jc w:val="center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1F283" w14:textId="77777777" w:rsidR="00E67DF7" w:rsidRPr="00775401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AE5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3E0B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1772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2D11CE25" w14:textId="77777777" w:rsidTr="0002274B">
        <w:trPr>
          <w:trHeight w:hRule="exact" w:val="621"/>
          <w:jc w:val="center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E13F1" w14:textId="77777777" w:rsidR="00E67DF7" w:rsidRPr="00775401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FC36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809A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7DBF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6B6AF1C6" w14:textId="77777777" w:rsidTr="007250AC">
        <w:trPr>
          <w:trHeight w:hRule="exact" w:val="603"/>
          <w:jc w:val="center"/>
        </w:trPr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3F67" w14:textId="77777777" w:rsidR="00E67DF7" w:rsidRPr="00775401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23B7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0064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DF2A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6EE16F98" w14:textId="77777777" w:rsidTr="0002274B">
        <w:trPr>
          <w:trHeight w:hRule="exact" w:val="621"/>
          <w:jc w:val="center"/>
        </w:trPr>
        <w:tc>
          <w:tcPr>
            <w:tcW w:w="9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A1686" w14:textId="6A9D42EE" w:rsidR="00E67DF7" w:rsidRPr="00775401" w:rsidRDefault="0002274B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拟参与成员名单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B1C6" w14:textId="77777777" w:rsidR="00E67DF7" w:rsidRPr="00CD04E9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40CE8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序号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E162" w14:textId="77777777" w:rsidR="00E67DF7" w:rsidRPr="00CD04E9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D04E9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姓名</w:t>
            </w:r>
          </w:p>
        </w:tc>
        <w:tc>
          <w:tcPr>
            <w:tcW w:w="1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337C" w14:textId="77777777" w:rsidR="00E67DF7" w:rsidRPr="00CD04E9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D04E9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单位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EF72" w14:textId="77777777" w:rsidR="00E67DF7" w:rsidRPr="00CD04E9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D04E9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职务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A242" w14:textId="77777777" w:rsidR="00E67DF7" w:rsidRPr="00CD04E9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 w:rsidRPr="00CD04E9"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职称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A083" w14:textId="77777777" w:rsidR="00E67DF7" w:rsidRPr="00CD04E9" w:rsidRDefault="00E67DF7">
            <w:pPr>
              <w:spacing w:line="240" w:lineRule="exact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Cs w:val="21"/>
              </w:rPr>
              <w:t>专业领域</w:t>
            </w:r>
          </w:p>
        </w:tc>
      </w:tr>
      <w:tr w:rsidR="00E67DF7" w:rsidRPr="00775401" w14:paraId="2B2A46E9" w14:textId="77777777" w:rsidTr="0002274B">
        <w:trPr>
          <w:trHeight w:hRule="exact" w:val="621"/>
          <w:jc w:val="center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084A" w14:textId="77777777" w:rsidR="00E67DF7" w:rsidRPr="00775401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DDD2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7A15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6BB0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4D13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C1C4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83AD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469B4D92" w14:textId="77777777" w:rsidTr="0002274B">
        <w:trPr>
          <w:trHeight w:hRule="exact" w:val="621"/>
          <w:jc w:val="center"/>
        </w:trPr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21ED" w14:textId="77777777" w:rsidR="00E67DF7" w:rsidRPr="00775401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4D4C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5265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DB37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D62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FF7B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D438" w14:textId="77777777" w:rsidR="00E67DF7" w:rsidRPr="00775401" w:rsidRDefault="00E67DF7">
            <w:pPr>
              <w:spacing w:line="360" w:lineRule="auto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71962027" w14:textId="77777777" w:rsidTr="0002274B">
        <w:trPr>
          <w:trHeight w:val="169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C317" w14:textId="77777777" w:rsidR="00E67DF7" w:rsidRPr="00775401" w:rsidRDefault="00E67DF7">
            <w:pPr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立项背景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1629" w14:textId="77777777" w:rsidR="00E67DF7" w:rsidRDefault="00E67DF7">
            <w:pPr>
              <w:spacing w:line="240" w:lineRule="exact"/>
              <w:jc w:val="lef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（</w:t>
            </w: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从标准满足的需求入手，简述标准的必要性。具体的需求包括： 规范产品检测、工程验收、服务评价等市场交易中的技术环节，促 进新技术新产品的应用推广，提供环境管理所需的技术规则等。）</w:t>
            </w:r>
          </w:p>
          <w:p w14:paraId="38F6DD57" w14:textId="77777777" w:rsidR="00E67DF7" w:rsidRPr="00775401" w:rsidRDefault="00E67DF7">
            <w:pPr>
              <w:spacing w:line="240" w:lineRule="exact"/>
              <w:jc w:val="lef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 xml:space="preserve"> </w:t>
            </w:r>
          </w:p>
        </w:tc>
      </w:tr>
      <w:tr w:rsidR="00E67DF7" w:rsidRPr="00775401" w14:paraId="78BABF2E" w14:textId="77777777" w:rsidTr="0002274B">
        <w:trPr>
          <w:trHeight w:val="788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784C" w14:textId="77777777" w:rsidR="00E67DF7" w:rsidRPr="00775401" w:rsidRDefault="00E67DF7">
            <w:pPr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标准</w:t>
            </w: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范围和主要</w:t>
            </w:r>
          </w:p>
          <w:p w14:paraId="217FC677" w14:textId="77777777" w:rsidR="00E67DF7" w:rsidRDefault="00E67DF7">
            <w:pPr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技术内容</w:t>
            </w:r>
          </w:p>
          <w:p w14:paraId="3DED8851" w14:textId="77777777" w:rsidR="00E67DF7" w:rsidRPr="00775401" w:rsidRDefault="00E67DF7">
            <w:pPr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（</w:t>
            </w: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应</w:t>
            </w:r>
            <w:proofErr w:type="gramStart"/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附标准</w:t>
            </w:r>
            <w:proofErr w:type="gramEnd"/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大纲 或初稿）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5108" w14:textId="77777777" w:rsidR="00E67DF7" w:rsidRDefault="00E67DF7">
            <w:pPr>
              <w:spacing w:line="240" w:lineRule="exac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（</w:t>
            </w: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 xml:space="preserve">清晰表述拟标准化的对象及其边界，修订的项目应注明拟修订的 主要内容） </w:t>
            </w:r>
          </w:p>
          <w:p w14:paraId="1A98964C" w14:textId="77777777" w:rsidR="00E67DF7" w:rsidRDefault="00E67DF7">
            <w:pPr>
              <w:spacing w:line="240" w:lineRule="exac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例如：***产品的组成、性能要求和检验方法，或***工程的设计、建设、运行和维护的技术要求，或***服务的基本要求、评价方法和流程等。</w:t>
            </w:r>
          </w:p>
          <w:p w14:paraId="6ACA94C8" w14:textId="77777777" w:rsidR="00E67DF7" w:rsidRPr="00775401" w:rsidRDefault="00E67DF7">
            <w:pPr>
              <w:spacing w:line="240" w:lineRule="exact"/>
              <w:rPr>
                <w:rFonts w:ascii="宋体" w:eastAsia="宋体" w:hAnsi="宋体" w:cstheme="majorEastAsia" w:hint="eastAsia"/>
                <w:b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518035D6" w14:textId="77777777" w:rsidTr="0002274B">
        <w:trPr>
          <w:trHeight w:val="1198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31BC" w14:textId="77777777" w:rsidR="00E67DF7" w:rsidRPr="00775401" w:rsidRDefault="00E67DF7">
            <w:pPr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标</w:t>
            </w: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准制订的可行 性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40A" w14:textId="77777777" w:rsidR="00E67DF7" w:rsidRDefault="00E67DF7">
            <w:pPr>
              <w:spacing w:line="240" w:lineRule="exac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1CBEDBB4" w14:textId="77777777" w:rsidTr="0002274B">
        <w:trPr>
          <w:trHeight w:val="1198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210B" w14:textId="77777777" w:rsidR="00E67DF7" w:rsidRDefault="00E67DF7">
            <w:pPr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标</w:t>
            </w: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准应用场景以 及实施后将产生 的环境、经济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75B7" w14:textId="77777777" w:rsidR="00E67DF7" w:rsidRDefault="00E67DF7">
            <w:pPr>
              <w:spacing w:line="240" w:lineRule="exac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（</w:t>
            </w: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明确说明标准的使用主体、使用环节，并预测标准实施后对环境、 经济和社会的影响。）</w:t>
            </w:r>
          </w:p>
        </w:tc>
      </w:tr>
      <w:tr w:rsidR="00E67DF7" w:rsidRPr="00775401" w14:paraId="134A675B" w14:textId="77777777" w:rsidTr="0002274B">
        <w:trPr>
          <w:trHeight w:val="1198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4348" w14:textId="77777777" w:rsidR="00E67DF7" w:rsidRDefault="00E67DF7">
            <w:pPr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国内外标准</w:t>
            </w:r>
            <w:proofErr w:type="gramStart"/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化情 况</w:t>
            </w:r>
            <w:proofErr w:type="gramEnd"/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简要说明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1885" w14:textId="77777777" w:rsidR="00E67DF7" w:rsidRDefault="00E67DF7">
            <w:pPr>
              <w:spacing w:line="240" w:lineRule="exac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</w:p>
        </w:tc>
      </w:tr>
      <w:tr w:rsidR="00E67DF7" w:rsidRPr="00775401" w14:paraId="280D4944" w14:textId="77777777" w:rsidTr="0002274B">
        <w:trPr>
          <w:trHeight w:val="1627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DB03" w14:textId="77777777" w:rsidR="00E67DF7" w:rsidRPr="00180CEE" w:rsidRDefault="00E67DF7">
            <w:pPr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180CEE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现有工作基础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CA78" w14:textId="77777777" w:rsidR="00E67DF7" w:rsidRDefault="00E67DF7">
            <w:pPr>
              <w:spacing w:line="240" w:lineRule="exact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180CEE">
              <w:rPr>
                <w:rFonts w:ascii="宋体" w:eastAsia="宋体" w:hAnsi="宋体" w:cstheme="majorEastAsia"/>
                <w:color w:val="0D0D0D" w:themeColor="text1" w:themeTint="F2"/>
                <w:sz w:val="18"/>
                <w:szCs w:val="18"/>
              </w:rPr>
              <w:t>（国内外科研与生产情况，与有关部门的协调情况）</w:t>
            </w:r>
          </w:p>
        </w:tc>
      </w:tr>
      <w:tr w:rsidR="00E67DF7" w:rsidRPr="00775401" w14:paraId="51D1FE80" w14:textId="77777777" w:rsidTr="0002274B">
        <w:trPr>
          <w:trHeight w:val="2080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9038" w14:textId="77777777" w:rsidR="00E67DF7" w:rsidRPr="00775401" w:rsidRDefault="00E67DF7">
            <w:pPr>
              <w:tabs>
                <w:tab w:val="left" w:pos="42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申请</w:t>
            </w: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单位</w:t>
            </w: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意见</w:t>
            </w:r>
          </w:p>
        </w:tc>
        <w:tc>
          <w:tcPr>
            <w:tcW w:w="4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7802" w14:textId="77777777" w:rsidR="00E67DF7" w:rsidRPr="00775401" w:rsidRDefault="00E67DF7">
            <w:pPr>
              <w:spacing w:line="360" w:lineRule="auto"/>
              <w:ind w:firstLineChars="700" w:firstLine="1260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申请</w:t>
            </w: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单位</w:t>
            </w: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（盖章）：</w:t>
            </w: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 xml:space="preserve">  </w:t>
            </w:r>
          </w:p>
          <w:p w14:paraId="672D9906" w14:textId="77777777" w:rsidR="00E67DF7" w:rsidRDefault="00E67DF7">
            <w:pPr>
              <w:tabs>
                <w:tab w:val="left" w:pos="420"/>
                <w:tab w:val="center" w:pos="4153"/>
                <w:tab w:val="right" w:pos="8306"/>
              </w:tabs>
              <w:spacing w:line="360" w:lineRule="auto"/>
              <w:ind w:firstLineChars="750" w:firstLine="1350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负责人签字：</w:t>
            </w:r>
          </w:p>
          <w:p w14:paraId="5B547323" w14:textId="77777777" w:rsidR="00E67DF7" w:rsidRPr="00775401" w:rsidRDefault="00E67DF7">
            <w:pPr>
              <w:tabs>
                <w:tab w:val="left" w:pos="420"/>
                <w:tab w:val="center" w:pos="4153"/>
                <w:tab w:val="right" w:pos="8306"/>
              </w:tabs>
              <w:spacing w:line="360" w:lineRule="auto"/>
              <w:ind w:firstLineChars="650" w:firstLine="1170"/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</w:pPr>
            <w:r w:rsidRPr="00775401">
              <w:rPr>
                <w:rFonts w:ascii="宋体" w:eastAsia="宋体" w:hAnsi="宋体" w:cstheme="majorEastAsia" w:hint="eastAsia"/>
                <w:color w:val="0D0D0D" w:themeColor="text1" w:themeTint="F2"/>
                <w:sz w:val="18"/>
                <w:szCs w:val="18"/>
              </w:rPr>
              <w:t>年    月    日</w:t>
            </w:r>
          </w:p>
        </w:tc>
      </w:tr>
    </w:tbl>
    <w:p w14:paraId="001D46DA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>附件：</w:t>
      </w:r>
    </w:p>
    <w:p w14:paraId="7E33BE35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 xml:space="preserve">1. 标准大纲或初稿（必备） </w:t>
      </w:r>
    </w:p>
    <w:p w14:paraId="2214ED1F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>2. 相关标准清单（必备）</w:t>
      </w:r>
    </w:p>
    <w:p w14:paraId="17D9757D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 xml:space="preserve">3. 性能检测报告和环境监测报告（产品类必备） </w:t>
      </w:r>
    </w:p>
    <w:p w14:paraId="0C7CEADF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 xml:space="preserve">4. 用户意见（产品和技术类必备） </w:t>
      </w:r>
    </w:p>
    <w:p w14:paraId="2F4B11CE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 xml:space="preserve">5. 技术水平评价证明（新产品和技术类必备） </w:t>
      </w:r>
    </w:p>
    <w:p w14:paraId="6DF6C66D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 xml:space="preserve">6. 企业标准和技术文件（可选） </w:t>
      </w:r>
    </w:p>
    <w:p w14:paraId="2F274573" w14:textId="77777777" w:rsidR="00E67DF7" w:rsidRPr="00E67DF7" w:rsidRDefault="00E67DF7" w:rsidP="00E67DF7">
      <w:pPr>
        <w:snapToGrid w:val="0"/>
        <w:jc w:val="left"/>
        <w:rPr>
          <w:rFonts w:ascii="仿宋_GB2312" w:eastAsia="仿宋_GB2312" w:hAnsi="宋体" w:hint="eastAsia"/>
          <w:sz w:val="24"/>
          <w:szCs w:val="24"/>
        </w:rPr>
      </w:pPr>
      <w:r w:rsidRPr="00E67DF7">
        <w:rPr>
          <w:rFonts w:ascii="仿宋_GB2312" w:eastAsia="仿宋_GB2312" w:hAnsi="宋体" w:hint="eastAsia"/>
          <w:sz w:val="24"/>
          <w:szCs w:val="24"/>
        </w:rPr>
        <w:t>7. 标准负责人简历（必备）</w:t>
      </w:r>
    </w:p>
    <w:p w14:paraId="10A01E61" w14:textId="77777777" w:rsidR="00E67DF7" w:rsidRDefault="00E67DF7" w:rsidP="00E67DF7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br w:type="page"/>
      </w:r>
    </w:p>
    <w:p w14:paraId="5CB66CFE" w14:textId="5C1E2D35" w:rsidR="005161E7" w:rsidRPr="005161E7" w:rsidRDefault="005161E7" w:rsidP="005161E7">
      <w:pPr>
        <w:widowControl/>
        <w:jc w:val="left"/>
        <w:rPr>
          <w:rFonts w:ascii="宋体" w:eastAsia="宋体" w:hAnsi="宋体" w:cs="黑体" w:hint="eastAsia"/>
          <w:sz w:val="24"/>
          <w:szCs w:val="24"/>
        </w:rPr>
      </w:pPr>
      <w:r w:rsidRPr="00DB1851">
        <w:rPr>
          <w:rFonts w:ascii="宋体" w:eastAsia="宋体" w:hAnsi="宋体" w:cs="黑体" w:hint="eastAsia"/>
          <w:sz w:val="24"/>
          <w:szCs w:val="24"/>
        </w:rPr>
        <w:lastRenderedPageBreak/>
        <w:t>附件</w:t>
      </w:r>
      <w:r>
        <w:rPr>
          <w:rFonts w:ascii="宋体" w:eastAsia="宋体" w:hAnsi="宋体" w:cs="黑体" w:hint="eastAsia"/>
          <w:sz w:val="24"/>
          <w:szCs w:val="24"/>
        </w:rPr>
        <w:t>二</w:t>
      </w:r>
    </w:p>
    <w:p w14:paraId="3F35029B" w14:textId="51704FE9" w:rsidR="0002274B" w:rsidRDefault="0002274B" w:rsidP="0002274B">
      <w:pPr>
        <w:jc w:val="center"/>
        <w:rPr>
          <w:rFonts w:ascii="宋体" w:eastAsia="宋体" w:hAnsi="宋体" w:hint="eastAsia"/>
          <w:sz w:val="28"/>
          <w:szCs w:val="28"/>
        </w:rPr>
      </w:pPr>
      <w:bookmarkStart w:id="0" w:name="_Hlk196913912"/>
      <w:r w:rsidRPr="005C0666">
        <w:rPr>
          <w:rFonts w:ascii="方正小标宋简体" w:eastAsia="方正小标宋简体" w:hAnsi="黑体" w:cs="黑体" w:hint="eastAsia"/>
          <w:sz w:val="32"/>
          <w:szCs w:val="32"/>
        </w:rPr>
        <w:t>苏州市环保产业协会</w:t>
      </w:r>
      <w:r w:rsidRPr="005C0666">
        <w:rPr>
          <w:rFonts w:ascii="方正小标宋简体" w:eastAsia="方正小标宋简体" w:hAnsi="黑体" w:cs="黑体"/>
          <w:sz w:val="32"/>
          <w:szCs w:val="32"/>
        </w:rPr>
        <w:t>团体标准</w:t>
      </w:r>
      <w:r>
        <w:rPr>
          <w:rFonts w:ascii="方正小标宋简体" w:eastAsia="方正小标宋简体" w:hAnsi="黑体" w:cs="黑体" w:hint="eastAsia"/>
          <w:sz w:val="32"/>
          <w:szCs w:val="32"/>
        </w:rPr>
        <w:t>立项评审表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567"/>
        <w:gridCol w:w="3967"/>
        <w:gridCol w:w="2179"/>
      </w:tblGrid>
      <w:tr w:rsidR="00841C4F" w14:paraId="1D1E78A3" w14:textId="77777777" w:rsidTr="00B66A97">
        <w:trPr>
          <w:trHeight w:val="624"/>
        </w:trPr>
        <w:tc>
          <w:tcPr>
            <w:tcW w:w="1809" w:type="dxa"/>
            <w:gridSpan w:val="2"/>
            <w:vAlign w:val="center"/>
          </w:tcPr>
          <w:bookmarkEnd w:id="0"/>
          <w:p w14:paraId="32087F58" w14:textId="4E539165" w:rsidR="00841C4F" w:rsidRDefault="00841C4F" w:rsidP="00B5727E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标准名称</w:t>
            </w:r>
          </w:p>
        </w:tc>
        <w:tc>
          <w:tcPr>
            <w:tcW w:w="6713" w:type="dxa"/>
            <w:gridSpan w:val="3"/>
            <w:vAlign w:val="center"/>
          </w:tcPr>
          <w:p w14:paraId="0B0A16EF" w14:textId="77777777" w:rsidR="00841C4F" w:rsidRDefault="00841C4F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41C4F" w14:paraId="159484F3" w14:textId="77777777" w:rsidTr="00B66A97">
        <w:trPr>
          <w:trHeight w:val="624"/>
        </w:trPr>
        <w:tc>
          <w:tcPr>
            <w:tcW w:w="1809" w:type="dxa"/>
            <w:gridSpan w:val="2"/>
            <w:vAlign w:val="center"/>
          </w:tcPr>
          <w:p w14:paraId="3506C654" w14:textId="7CB6B411" w:rsidR="00841C4F" w:rsidRDefault="00841C4F" w:rsidP="00B5727E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申请单位</w:t>
            </w:r>
          </w:p>
        </w:tc>
        <w:tc>
          <w:tcPr>
            <w:tcW w:w="6713" w:type="dxa"/>
            <w:gridSpan w:val="3"/>
            <w:vAlign w:val="center"/>
          </w:tcPr>
          <w:p w14:paraId="5FF3586F" w14:textId="77777777" w:rsidR="00841C4F" w:rsidRDefault="00841C4F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41C4F" w14:paraId="56387DEA" w14:textId="77777777" w:rsidTr="00B66A97">
        <w:trPr>
          <w:trHeight w:val="624"/>
        </w:trPr>
        <w:tc>
          <w:tcPr>
            <w:tcW w:w="1809" w:type="dxa"/>
            <w:gridSpan w:val="2"/>
            <w:vAlign w:val="center"/>
          </w:tcPr>
          <w:p w14:paraId="7DBD23F5" w14:textId="56EC617D" w:rsidR="00841C4F" w:rsidRDefault="00841C4F" w:rsidP="00B5727E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评审时间</w:t>
            </w:r>
          </w:p>
        </w:tc>
        <w:tc>
          <w:tcPr>
            <w:tcW w:w="6713" w:type="dxa"/>
            <w:gridSpan w:val="3"/>
            <w:vAlign w:val="center"/>
          </w:tcPr>
          <w:p w14:paraId="5C196B5C" w14:textId="77777777" w:rsidR="00841C4F" w:rsidRDefault="00841C4F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41C4F" w14:paraId="6CFAF325" w14:textId="77777777" w:rsidTr="00B66A97">
        <w:trPr>
          <w:trHeight w:val="624"/>
        </w:trPr>
        <w:tc>
          <w:tcPr>
            <w:tcW w:w="1809" w:type="dxa"/>
            <w:gridSpan w:val="2"/>
            <w:vAlign w:val="center"/>
          </w:tcPr>
          <w:p w14:paraId="50435D83" w14:textId="47169C1B" w:rsidR="00841C4F" w:rsidRDefault="00841C4F" w:rsidP="00B5727E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评审情况</w:t>
            </w:r>
          </w:p>
        </w:tc>
        <w:tc>
          <w:tcPr>
            <w:tcW w:w="6713" w:type="dxa"/>
            <w:gridSpan w:val="3"/>
            <w:vAlign w:val="center"/>
          </w:tcPr>
          <w:p w14:paraId="60B1B5FC" w14:textId="77777777" w:rsidR="00841C4F" w:rsidRDefault="00B66A97" w:rsidP="0051244D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参与评审的人数：     位</w:t>
            </w:r>
          </w:p>
          <w:p w14:paraId="105672C6" w14:textId="77777777" w:rsidR="00B66A97" w:rsidRDefault="00B66A97" w:rsidP="0051244D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其中，</w:t>
            </w:r>
          </w:p>
          <w:p w14:paraId="2739548F" w14:textId="38DEC389" w:rsidR="00B66A97" w:rsidRDefault="00B66A97" w:rsidP="0051244D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赞成：     位</w:t>
            </w:r>
          </w:p>
          <w:p w14:paraId="35292E9E" w14:textId="77777777" w:rsidR="00B66A97" w:rsidRDefault="00B66A97" w:rsidP="0051244D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不赞成：   位</w:t>
            </w:r>
          </w:p>
          <w:p w14:paraId="43674CD2" w14:textId="6E1F4060" w:rsidR="00B66A97" w:rsidRDefault="00B66A97" w:rsidP="0051244D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弃权：     位        </w:t>
            </w:r>
          </w:p>
        </w:tc>
      </w:tr>
      <w:tr w:rsidR="00B66A97" w14:paraId="2F4C87C7" w14:textId="77777777" w:rsidTr="005161E7">
        <w:trPr>
          <w:trHeight w:val="2543"/>
        </w:trPr>
        <w:tc>
          <w:tcPr>
            <w:tcW w:w="8522" w:type="dxa"/>
            <w:gridSpan w:val="5"/>
          </w:tcPr>
          <w:p w14:paraId="7C703CD7" w14:textId="77777777" w:rsidR="00B66A97" w:rsidRDefault="00B66A97" w:rsidP="00B66A97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评审意见：</w:t>
            </w:r>
          </w:p>
          <w:p w14:paraId="0652303D" w14:textId="77777777" w:rsidR="005161E7" w:rsidRDefault="005161E7" w:rsidP="00B66A9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24D0800F" w14:textId="77777777" w:rsidR="005161E7" w:rsidRDefault="005161E7" w:rsidP="00B66A9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027BC933" w14:textId="77777777" w:rsidR="005161E7" w:rsidRDefault="005161E7" w:rsidP="00B66A97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4A3D8D0E" w14:textId="1039A9FE" w:rsidR="005161E7" w:rsidRDefault="005161E7" w:rsidP="005161E7">
            <w:pPr>
              <w:wordWrap w:val="0"/>
              <w:spacing w:line="360" w:lineRule="auto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20851">
              <w:rPr>
                <w:rFonts w:ascii="宋体" w:hAnsi="宋体"/>
                <w:sz w:val="28"/>
                <w:szCs w:val="28"/>
              </w:rPr>
              <w:t>审查组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组长签字：            </w:t>
            </w:r>
          </w:p>
          <w:p w14:paraId="54B49888" w14:textId="44F75BE8" w:rsidR="005161E7" w:rsidRDefault="005161E7" w:rsidP="005161E7">
            <w:pPr>
              <w:wordWrap w:val="0"/>
              <w:spacing w:line="360" w:lineRule="auto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日期：                  </w:t>
            </w:r>
          </w:p>
        </w:tc>
      </w:tr>
      <w:tr w:rsidR="00B66A97" w14:paraId="36BE371E" w14:textId="77777777" w:rsidTr="00FD5534">
        <w:trPr>
          <w:trHeight w:val="624"/>
        </w:trPr>
        <w:tc>
          <w:tcPr>
            <w:tcW w:w="8522" w:type="dxa"/>
            <w:gridSpan w:val="5"/>
            <w:vAlign w:val="center"/>
          </w:tcPr>
          <w:p w14:paraId="6E67BA03" w14:textId="77777777" w:rsidR="00B66A97" w:rsidRDefault="00B66A97" w:rsidP="00B5727E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评审结论：</w:t>
            </w:r>
          </w:p>
          <w:p w14:paraId="77D87FAD" w14:textId="77777777" w:rsidR="00B66A97" w:rsidRDefault="00B66A97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4D6EDDD4" w14:textId="47601C30" w:rsidR="00B66A97" w:rsidRDefault="00B66A97" w:rsidP="00B5727E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经评审小组成员协商，建议标准</w:t>
            </w:r>
          </w:p>
          <w:p w14:paraId="4E209098" w14:textId="77777777" w:rsidR="00B66A97" w:rsidRDefault="00B66A97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  <w:p w14:paraId="12465E07" w14:textId="1EB09011" w:rsidR="00B66A97" w:rsidRDefault="00B66A97" w:rsidP="00B5727E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□立项  □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不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立项</w:t>
            </w:r>
          </w:p>
          <w:p w14:paraId="75FE4587" w14:textId="6A46D4FD" w:rsidR="00B66A97" w:rsidRDefault="00B66A97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B66A97" w14:paraId="31D8DE93" w14:textId="77777777" w:rsidTr="00B66A97">
        <w:trPr>
          <w:trHeight w:val="624"/>
        </w:trPr>
        <w:tc>
          <w:tcPr>
            <w:tcW w:w="8522" w:type="dxa"/>
            <w:gridSpan w:val="5"/>
            <w:vAlign w:val="center"/>
          </w:tcPr>
          <w:p w14:paraId="43E7E213" w14:textId="48386C59" w:rsidR="00B66A97" w:rsidRDefault="00B66A97" w:rsidP="00B66A9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评审小组成员名单</w:t>
            </w:r>
          </w:p>
        </w:tc>
      </w:tr>
      <w:tr w:rsidR="00841C4F" w14:paraId="6FA33CA2" w14:textId="2537019F" w:rsidTr="00B66A97">
        <w:trPr>
          <w:trHeight w:val="624"/>
        </w:trPr>
        <w:tc>
          <w:tcPr>
            <w:tcW w:w="959" w:type="dxa"/>
            <w:vAlign w:val="center"/>
          </w:tcPr>
          <w:p w14:paraId="68EA3B91" w14:textId="6B161D0B" w:rsidR="00841C4F" w:rsidRDefault="00B5727E" w:rsidP="00B66A9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gridSpan w:val="2"/>
            <w:vAlign w:val="center"/>
          </w:tcPr>
          <w:p w14:paraId="3C3B623B" w14:textId="4A651B31" w:rsidR="00841C4F" w:rsidRDefault="00B5727E" w:rsidP="00B66A9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3967" w:type="dxa"/>
            <w:vAlign w:val="center"/>
          </w:tcPr>
          <w:p w14:paraId="7CFC21A2" w14:textId="31785975" w:rsidR="00841C4F" w:rsidRDefault="00B5727E" w:rsidP="00B66A9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单位及职务</w:t>
            </w:r>
          </w:p>
        </w:tc>
        <w:tc>
          <w:tcPr>
            <w:tcW w:w="2179" w:type="dxa"/>
            <w:vAlign w:val="center"/>
          </w:tcPr>
          <w:p w14:paraId="4A45ED61" w14:textId="710CBCCF" w:rsidR="00841C4F" w:rsidRDefault="00B5727E" w:rsidP="00B66A9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</w:tr>
      <w:tr w:rsidR="00B5727E" w14:paraId="24945F3B" w14:textId="77777777" w:rsidTr="00B66A97">
        <w:trPr>
          <w:trHeight w:val="624"/>
        </w:trPr>
        <w:tc>
          <w:tcPr>
            <w:tcW w:w="959" w:type="dxa"/>
            <w:vAlign w:val="center"/>
          </w:tcPr>
          <w:p w14:paraId="5456E2B5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4442008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7" w:type="dxa"/>
            <w:vAlign w:val="center"/>
          </w:tcPr>
          <w:p w14:paraId="648DAA6C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79" w:type="dxa"/>
            <w:vAlign w:val="center"/>
          </w:tcPr>
          <w:p w14:paraId="29CFD112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B5727E" w14:paraId="52169624" w14:textId="77777777" w:rsidTr="00B66A97">
        <w:trPr>
          <w:trHeight w:val="624"/>
        </w:trPr>
        <w:tc>
          <w:tcPr>
            <w:tcW w:w="959" w:type="dxa"/>
            <w:vAlign w:val="center"/>
          </w:tcPr>
          <w:p w14:paraId="71726578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CAB8F6C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7" w:type="dxa"/>
            <w:vAlign w:val="center"/>
          </w:tcPr>
          <w:p w14:paraId="6CAA128D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79" w:type="dxa"/>
            <w:vAlign w:val="center"/>
          </w:tcPr>
          <w:p w14:paraId="53968FC7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B5727E" w14:paraId="6CAD54B8" w14:textId="77777777" w:rsidTr="00B66A97">
        <w:trPr>
          <w:trHeight w:val="624"/>
        </w:trPr>
        <w:tc>
          <w:tcPr>
            <w:tcW w:w="959" w:type="dxa"/>
            <w:vAlign w:val="center"/>
          </w:tcPr>
          <w:p w14:paraId="2D1952CF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F8AA19F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7" w:type="dxa"/>
            <w:vAlign w:val="center"/>
          </w:tcPr>
          <w:p w14:paraId="4467231C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79" w:type="dxa"/>
            <w:vAlign w:val="center"/>
          </w:tcPr>
          <w:p w14:paraId="43BAB48D" w14:textId="77777777" w:rsidR="00B5727E" w:rsidRDefault="00B5727E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51244D" w14:paraId="05A6C555" w14:textId="77777777" w:rsidTr="00B66A97">
        <w:trPr>
          <w:trHeight w:val="624"/>
        </w:trPr>
        <w:tc>
          <w:tcPr>
            <w:tcW w:w="959" w:type="dxa"/>
            <w:vAlign w:val="center"/>
          </w:tcPr>
          <w:p w14:paraId="548DED58" w14:textId="77777777" w:rsidR="0051244D" w:rsidRDefault="0051244D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D72FFE" w14:textId="77777777" w:rsidR="0051244D" w:rsidRDefault="0051244D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7" w:type="dxa"/>
            <w:vAlign w:val="center"/>
          </w:tcPr>
          <w:p w14:paraId="51591A1C" w14:textId="77777777" w:rsidR="0051244D" w:rsidRDefault="0051244D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79" w:type="dxa"/>
            <w:vAlign w:val="center"/>
          </w:tcPr>
          <w:p w14:paraId="624B8128" w14:textId="77777777" w:rsidR="0051244D" w:rsidRDefault="0051244D" w:rsidP="00B5727E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14:paraId="69BA1B4B" w14:textId="557537F1" w:rsidR="00E67DF7" w:rsidRDefault="00E67DF7" w:rsidP="00E67DF7">
      <w:pPr>
        <w:jc w:val="left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lastRenderedPageBreak/>
        <w:t>附件</w:t>
      </w:r>
      <w:r w:rsidR="00F63595">
        <w:rPr>
          <w:rFonts w:ascii="宋体" w:eastAsia="宋体" w:hAnsi="宋体" w:hint="eastAsia"/>
          <w:sz w:val="28"/>
          <w:szCs w:val="28"/>
        </w:rPr>
        <w:t>三</w:t>
      </w:r>
    </w:p>
    <w:p w14:paraId="23B604F5" w14:textId="77777777" w:rsidR="00E67DF7" w:rsidRPr="005C0666" w:rsidRDefault="00E67DF7" w:rsidP="00E67DF7">
      <w:pPr>
        <w:jc w:val="center"/>
        <w:rPr>
          <w:rFonts w:ascii="方正小标宋简体" w:eastAsia="方正小标宋简体" w:hAnsi="黑体" w:cs="黑体" w:hint="eastAsia"/>
          <w:sz w:val="32"/>
          <w:szCs w:val="32"/>
        </w:rPr>
      </w:pPr>
      <w:r w:rsidRPr="005C0666">
        <w:rPr>
          <w:rFonts w:ascii="方正小标宋简体" w:eastAsia="方正小标宋简体" w:hAnsi="黑体" w:cs="黑体" w:hint="eastAsia"/>
          <w:sz w:val="32"/>
          <w:szCs w:val="32"/>
        </w:rPr>
        <w:t>苏州市环保产业协会</w:t>
      </w:r>
      <w:r w:rsidRPr="005C0666">
        <w:rPr>
          <w:rFonts w:ascii="方正小标宋简体" w:eastAsia="方正小标宋简体" w:hAnsi="黑体" w:cs="黑体"/>
          <w:sz w:val="32"/>
          <w:szCs w:val="32"/>
        </w:rPr>
        <w:t>团体标准制修订项目编制说明</w:t>
      </w:r>
    </w:p>
    <w:p w14:paraId="18E8F662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t xml:space="preserve">编制说明的内容包括但不限于： </w:t>
      </w:r>
    </w:p>
    <w:p w14:paraId="3C40DD1A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t xml:space="preserve">一、工作简况。包括任务来源、协作单位、主要工作过程、主要参加单位和工作组成员及其所做的工作等。 </w:t>
      </w:r>
    </w:p>
    <w:p w14:paraId="1F6EFD92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t xml:space="preserve">二、标准编制原则和主要内容。包括本标准编制的原则、本标准主要内容(如技术指标、参数、公式、性能要求、试验方法、检验规则等)的论据、解决的主要问题，修订时 应列出本标准与原标准的主要差异和水平对比。 </w:t>
      </w:r>
    </w:p>
    <w:p w14:paraId="00029CB0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t xml:space="preserve">三、主要试验(或验证)情况。标准编制过程中主要试验或主要验证情况的分析。 </w:t>
      </w:r>
    </w:p>
    <w:p w14:paraId="7F41CCD2" w14:textId="77777777" w:rsidR="00E67DF7" w:rsidRDefault="00E67DF7" w:rsidP="00E67DF7">
      <w:pPr>
        <w:snapToGrid w:val="0"/>
        <w:spacing w:line="360" w:lineRule="auto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t xml:space="preserve">四、标准中涉及专利的情况。要明确说明本标准中有无涉及专利，及专利的披露情况。 </w:t>
      </w:r>
    </w:p>
    <w:p w14:paraId="1A5BA009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t xml:space="preserve">五、预期达到的社会效益、对产业发展的作用等情况。本标准批准发布后，经宣贯、实施，预期能产生的社会效益情况估计，以及对产业发展(如技术进步、结构调整、规范 市场等方面)的作用。 </w:t>
      </w:r>
    </w:p>
    <w:p w14:paraId="48173164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t xml:space="preserve">六、与现行相关法律、法规、规章及相关标准，特别是强制性标准的协调性。简要说明本标准与法律、法规、规章及现行标准的协调性。 </w:t>
      </w:r>
    </w:p>
    <w:p w14:paraId="3CCEA50A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 w:rsidRPr="005C0666">
        <w:rPr>
          <w:rFonts w:ascii="宋体" w:eastAsia="宋体" w:hAnsi="宋体"/>
          <w:sz w:val="28"/>
          <w:szCs w:val="28"/>
        </w:rPr>
        <w:t xml:space="preserve">、重大分歧意见的处理经过和依据。 </w:t>
      </w:r>
    </w:p>
    <w:p w14:paraId="5E9E570F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八</w:t>
      </w:r>
      <w:r w:rsidRPr="005C0666">
        <w:rPr>
          <w:rFonts w:ascii="宋体" w:eastAsia="宋体" w:hAnsi="宋体"/>
          <w:sz w:val="28"/>
          <w:szCs w:val="28"/>
        </w:rPr>
        <w:t xml:space="preserve">、贯彻协会标准的要求和措施建议（包括组织措施、技术措施、过渡办法等内容）。 </w:t>
      </w:r>
    </w:p>
    <w:p w14:paraId="7B7EBFE6" w14:textId="77777777" w:rsidR="00E67DF7" w:rsidRDefault="00E67DF7" w:rsidP="00E67DF7">
      <w:pPr>
        <w:snapToGrid w:val="0"/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九</w:t>
      </w:r>
      <w:r w:rsidRPr="005C0666">
        <w:rPr>
          <w:rFonts w:ascii="宋体" w:eastAsia="宋体" w:hAnsi="宋体"/>
          <w:sz w:val="28"/>
          <w:szCs w:val="28"/>
        </w:rPr>
        <w:t>、其它应予说明的事项。陈述本标准编制阶段与原计划有差异的原因、阶段和审议结果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1142DA1B" w14:textId="77777777" w:rsidR="00E67DF7" w:rsidRDefault="00E67DF7" w:rsidP="00845839">
      <w:pPr>
        <w:snapToGrid w:val="0"/>
        <w:spacing w:line="360" w:lineRule="auto"/>
        <w:rPr>
          <w:rFonts w:ascii="宋体" w:eastAsia="宋体" w:hAnsi="宋体" w:hint="eastAsia"/>
          <w:sz w:val="28"/>
          <w:szCs w:val="28"/>
        </w:rPr>
        <w:sectPr w:rsidR="00E67DF7" w:rsidSect="00E67D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A9B73A" w14:textId="3EAD68F0" w:rsidR="00742604" w:rsidRDefault="00742604" w:rsidP="00742604">
      <w:pPr>
        <w:jc w:val="left"/>
        <w:rPr>
          <w:rFonts w:ascii="宋体" w:eastAsia="宋体" w:hAnsi="宋体" w:hint="eastAsia"/>
          <w:sz w:val="28"/>
          <w:szCs w:val="28"/>
        </w:rPr>
      </w:pPr>
      <w:r w:rsidRPr="005C0666">
        <w:rPr>
          <w:rFonts w:ascii="宋体" w:eastAsia="宋体" w:hAnsi="宋体"/>
          <w:sz w:val="28"/>
          <w:szCs w:val="28"/>
        </w:rPr>
        <w:lastRenderedPageBreak/>
        <w:t>附件</w:t>
      </w:r>
      <w:r>
        <w:rPr>
          <w:rFonts w:ascii="宋体" w:eastAsia="宋体" w:hAnsi="宋体" w:hint="eastAsia"/>
          <w:sz w:val="28"/>
          <w:szCs w:val="28"/>
        </w:rPr>
        <w:t>四</w:t>
      </w:r>
    </w:p>
    <w:p w14:paraId="7D381532" w14:textId="77777777" w:rsidR="00E67DF7" w:rsidRPr="00590C65" w:rsidRDefault="00E67DF7" w:rsidP="00E67DF7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 w:rsidRPr="00590C65">
        <w:rPr>
          <w:rFonts w:ascii="宋体" w:eastAsia="宋体" w:hAnsi="宋体" w:hint="eastAsia"/>
          <w:b/>
          <w:bCs/>
          <w:sz w:val="32"/>
          <w:szCs w:val="32"/>
        </w:rPr>
        <w:t>苏州市环保产业协会团体标准征求意见反馈表</w:t>
      </w:r>
    </w:p>
    <w:p w14:paraId="6B920836" w14:textId="77777777" w:rsidR="00E67DF7" w:rsidRDefault="00E67DF7" w:rsidP="00E67DF7">
      <w:pPr>
        <w:jc w:val="left"/>
        <w:rPr>
          <w:rFonts w:ascii="黑体" w:eastAsia="黑体" w:hAnsi="黑体" w:cs="黑体" w:hint="eastAsia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869"/>
        <w:gridCol w:w="1162"/>
        <w:gridCol w:w="3813"/>
        <w:gridCol w:w="2150"/>
      </w:tblGrid>
      <w:tr w:rsidR="00E67DF7" w14:paraId="3C762D6F" w14:textId="77777777">
        <w:trPr>
          <w:trHeight w:val="567"/>
          <w:jc w:val="center"/>
        </w:trPr>
        <w:tc>
          <w:tcPr>
            <w:tcW w:w="2031" w:type="dxa"/>
            <w:gridSpan w:val="2"/>
            <w:vAlign w:val="center"/>
          </w:tcPr>
          <w:p w14:paraId="5C51F2EE" w14:textId="77777777" w:rsidR="00E67DF7" w:rsidRPr="006B4EFF" w:rsidRDefault="00E67DF7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  <w:r w:rsidRPr="006B4EFF">
              <w:rPr>
                <w:rFonts w:hint="eastAsia"/>
                <w:sz w:val="24"/>
                <w:szCs w:val="24"/>
              </w:rPr>
              <w:t>团体标准名称</w:t>
            </w:r>
          </w:p>
        </w:tc>
        <w:tc>
          <w:tcPr>
            <w:tcW w:w="5963" w:type="dxa"/>
            <w:gridSpan w:val="2"/>
            <w:vAlign w:val="center"/>
          </w:tcPr>
          <w:p w14:paraId="4EE18347" w14:textId="77777777" w:rsidR="00E67DF7" w:rsidRPr="006B4EFF" w:rsidRDefault="00E67DF7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</w:p>
        </w:tc>
      </w:tr>
      <w:tr w:rsidR="00E67DF7" w14:paraId="21CBE5E2" w14:textId="77777777">
        <w:trPr>
          <w:trHeight w:val="567"/>
          <w:jc w:val="center"/>
        </w:trPr>
        <w:tc>
          <w:tcPr>
            <w:tcW w:w="2031" w:type="dxa"/>
            <w:gridSpan w:val="2"/>
            <w:vAlign w:val="center"/>
          </w:tcPr>
          <w:p w14:paraId="1CB9D1B8" w14:textId="7897C165" w:rsidR="00E67DF7" w:rsidRPr="006B4EFF" w:rsidRDefault="00D503F4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负责编制</w:t>
            </w:r>
            <w:r w:rsidR="00E67DF7" w:rsidRPr="006B4EFF">
              <w:rPr>
                <w:rFonts w:ascii="宋体" w:hAnsi="宋体" w:cs="宋体"/>
                <w:sz w:val="24"/>
                <w:szCs w:val="24"/>
              </w:rPr>
              <w:t>单位</w:t>
            </w:r>
          </w:p>
        </w:tc>
        <w:tc>
          <w:tcPr>
            <w:tcW w:w="5963" w:type="dxa"/>
            <w:gridSpan w:val="2"/>
            <w:vAlign w:val="center"/>
          </w:tcPr>
          <w:p w14:paraId="1FAF43E2" w14:textId="77777777" w:rsidR="00E67DF7" w:rsidRPr="006B4EFF" w:rsidRDefault="00E67DF7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</w:p>
        </w:tc>
      </w:tr>
      <w:tr w:rsidR="00E67DF7" w14:paraId="781D1F30" w14:textId="77777777">
        <w:trPr>
          <w:trHeight w:val="567"/>
          <w:jc w:val="center"/>
        </w:trPr>
        <w:tc>
          <w:tcPr>
            <w:tcW w:w="2031" w:type="dxa"/>
            <w:gridSpan w:val="2"/>
            <w:vAlign w:val="center"/>
          </w:tcPr>
          <w:p w14:paraId="263ECC18" w14:textId="77777777" w:rsidR="00E67DF7" w:rsidRPr="006B4EFF" w:rsidRDefault="00E67DF7">
            <w:pPr>
              <w:tabs>
                <w:tab w:val="left" w:pos="3134"/>
              </w:tabs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6B4EFF">
              <w:rPr>
                <w:rFonts w:ascii="宋体" w:hAnsi="宋体" w:cs="宋体"/>
                <w:sz w:val="24"/>
                <w:szCs w:val="24"/>
              </w:rPr>
              <w:t>联系人/电话</w:t>
            </w:r>
          </w:p>
        </w:tc>
        <w:tc>
          <w:tcPr>
            <w:tcW w:w="5963" w:type="dxa"/>
            <w:gridSpan w:val="2"/>
            <w:vAlign w:val="center"/>
          </w:tcPr>
          <w:p w14:paraId="52288903" w14:textId="77777777" w:rsidR="00E67DF7" w:rsidRPr="006B4EFF" w:rsidRDefault="00E67DF7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</w:p>
        </w:tc>
      </w:tr>
      <w:tr w:rsidR="00E67DF7" w14:paraId="1934E8FC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1042723F" w14:textId="77777777" w:rsidR="00E67DF7" w:rsidRPr="006B4EFF" w:rsidRDefault="00E67DF7" w:rsidP="00B46278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  <w:r w:rsidRPr="006B4EFF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162" w:type="dxa"/>
            <w:vAlign w:val="center"/>
          </w:tcPr>
          <w:p w14:paraId="60258D76" w14:textId="77777777" w:rsidR="00E67DF7" w:rsidRPr="006B4EFF" w:rsidRDefault="00E67DF7" w:rsidP="00B46278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  <w:proofErr w:type="gramStart"/>
            <w:r w:rsidRPr="006B4EFF">
              <w:rPr>
                <w:rFonts w:hint="eastAsia"/>
                <w:sz w:val="24"/>
                <w:szCs w:val="24"/>
              </w:rPr>
              <w:t>章条号</w:t>
            </w:r>
            <w:proofErr w:type="gramEnd"/>
          </w:p>
        </w:tc>
        <w:tc>
          <w:tcPr>
            <w:tcW w:w="3813" w:type="dxa"/>
            <w:vAlign w:val="center"/>
          </w:tcPr>
          <w:p w14:paraId="1BB0D903" w14:textId="77777777" w:rsidR="00E67DF7" w:rsidRPr="006B4EFF" w:rsidRDefault="00E67DF7" w:rsidP="00B46278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  <w:r w:rsidRPr="006B4EFF">
              <w:rPr>
                <w:rFonts w:hint="eastAsia"/>
                <w:sz w:val="24"/>
                <w:szCs w:val="24"/>
              </w:rPr>
              <w:t>修改内容</w:t>
            </w:r>
          </w:p>
        </w:tc>
        <w:tc>
          <w:tcPr>
            <w:tcW w:w="2150" w:type="dxa"/>
            <w:vAlign w:val="center"/>
          </w:tcPr>
          <w:p w14:paraId="6A820634" w14:textId="77777777" w:rsidR="00E67DF7" w:rsidRPr="006B4EFF" w:rsidRDefault="00E67DF7" w:rsidP="00B46278">
            <w:pPr>
              <w:tabs>
                <w:tab w:val="left" w:pos="3134"/>
              </w:tabs>
              <w:jc w:val="center"/>
              <w:rPr>
                <w:sz w:val="24"/>
                <w:szCs w:val="24"/>
              </w:rPr>
            </w:pPr>
            <w:r w:rsidRPr="006B4EFF">
              <w:rPr>
                <w:rFonts w:hint="eastAsia"/>
                <w:sz w:val="24"/>
                <w:szCs w:val="24"/>
              </w:rPr>
              <w:t>理由</w:t>
            </w:r>
          </w:p>
        </w:tc>
      </w:tr>
      <w:tr w:rsidR="00E67DF7" w14:paraId="32C4DF36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1DDADB33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7017EA39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60817D79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62B77308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19043D84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45B3E446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21491A1D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0C7B855B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79B7BE16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3B157A7C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52B8BD9B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144EB62F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2AAFD881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3711A5E1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259E4E34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4208C768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65D6AAE2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77669297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351299AD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16050BC9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452AD7E3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17A905BF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4A4E218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32698AF8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4C0460EB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5AA1E0A1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0F336CB0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42DD5A81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40E5D40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35A95FB9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5F06F6AE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29324CD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09BB004B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66070074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39397AC0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3DCA002B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097541CC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7269F038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65318EA0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05F7679C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6D26DD6E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0709C252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1C7072EC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20F584E1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56B14556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7F4E842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02313DD1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361D2676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175944CE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3C4B6749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69BDDE6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340A711C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0FA20888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562DF636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22FB8CA5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33C6240D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5361D9F8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6BF3D15D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03B3C790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5E99C3C2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274F6BA9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2CE20471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75D138E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76816F5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50AFB554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4BF7D140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7D23740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5427A422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0FD099F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55131BCE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7FCC497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5B2BD816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3C0DAD1E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73B72BA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59617EB6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591EA233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07415BBE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716939FF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6CE2F1C2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  <w:tr w:rsidR="00E67DF7" w14:paraId="1B2269A1" w14:textId="77777777">
        <w:trPr>
          <w:trHeight w:val="567"/>
          <w:jc w:val="center"/>
        </w:trPr>
        <w:tc>
          <w:tcPr>
            <w:tcW w:w="869" w:type="dxa"/>
            <w:vAlign w:val="center"/>
          </w:tcPr>
          <w:p w14:paraId="0C46E0DD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14:paraId="162D4279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3813" w:type="dxa"/>
            <w:vAlign w:val="center"/>
          </w:tcPr>
          <w:p w14:paraId="615BDAAC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  <w:tc>
          <w:tcPr>
            <w:tcW w:w="2150" w:type="dxa"/>
            <w:vAlign w:val="center"/>
          </w:tcPr>
          <w:p w14:paraId="1BE0D39A" w14:textId="77777777" w:rsidR="00E67DF7" w:rsidRDefault="00E67DF7">
            <w:pPr>
              <w:tabs>
                <w:tab w:val="left" w:pos="3134"/>
              </w:tabs>
              <w:rPr>
                <w:sz w:val="18"/>
                <w:szCs w:val="18"/>
              </w:rPr>
            </w:pPr>
          </w:p>
        </w:tc>
      </w:tr>
    </w:tbl>
    <w:p w14:paraId="123AFF30" w14:textId="77777777" w:rsidR="00E67DF7" w:rsidRDefault="00E67DF7" w:rsidP="00E67DF7">
      <w:pPr>
        <w:jc w:val="left"/>
        <w:rPr>
          <w:rFonts w:ascii="宋体" w:eastAsia="宋体" w:hAnsi="宋体" w:hint="eastAsia"/>
          <w:sz w:val="28"/>
          <w:szCs w:val="28"/>
        </w:rPr>
        <w:sectPr w:rsidR="00E67DF7" w:rsidSect="00E67DF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2355D79F" w14:textId="55AC3683" w:rsidR="00FC2360" w:rsidRPr="00EF0731" w:rsidRDefault="00FC2360" w:rsidP="00FC2360">
      <w:pPr>
        <w:tabs>
          <w:tab w:val="left" w:pos="3250"/>
        </w:tabs>
        <w:snapToGrid w:val="0"/>
        <w:jc w:val="left"/>
        <w:rPr>
          <w:rFonts w:ascii="宋体" w:eastAsia="宋体" w:hAnsi="宋体" w:hint="eastAsia"/>
          <w:sz w:val="28"/>
          <w:szCs w:val="24"/>
        </w:rPr>
      </w:pPr>
      <w:r w:rsidRPr="00EF0731">
        <w:rPr>
          <w:rFonts w:ascii="宋体" w:eastAsia="宋体" w:hAnsi="宋体" w:hint="eastAsia"/>
          <w:sz w:val="28"/>
          <w:szCs w:val="24"/>
        </w:rPr>
        <w:lastRenderedPageBreak/>
        <w:t>附件</w:t>
      </w:r>
      <w:r w:rsidR="00EF0731">
        <w:rPr>
          <w:rFonts w:ascii="宋体" w:eastAsia="宋体" w:hAnsi="宋体" w:hint="eastAsia"/>
          <w:sz w:val="28"/>
          <w:szCs w:val="24"/>
        </w:rPr>
        <w:t>五</w:t>
      </w:r>
    </w:p>
    <w:p w14:paraId="2F3DB7D1" w14:textId="77777777" w:rsidR="00FC2360" w:rsidRPr="00590C65" w:rsidRDefault="00FC2360" w:rsidP="00FC2360">
      <w:pPr>
        <w:tabs>
          <w:tab w:val="left" w:pos="3250"/>
        </w:tabs>
        <w:snapToGrid w:val="0"/>
        <w:jc w:val="center"/>
        <w:rPr>
          <w:rFonts w:hint="eastAsia"/>
          <w:sz w:val="36"/>
          <w:szCs w:val="32"/>
        </w:rPr>
      </w:pPr>
      <w:r w:rsidRPr="00590C65">
        <w:rPr>
          <w:rFonts w:ascii="方正小标宋简体" w:eastAsia="方正小标宋简体" w:hAnsi="宋体" w:hint="eastAsia"/>
          <w:sz w:val="32"/>
          <w:szCs w:val="32"/>
        </w:rPr>
        <w:t>苏州市环保产业协会团体标准征求意见汇总处理表</w:t>
      </w:r>
    </w:p>
    <w:tbl>
      <w:tblPr>
        <w:tblpPr w:leftFromText="180" w:rightFromText="180" w:vertAnchor="page" w:horzAnchor="page" w:tblpX="1075" w:tblpY="2836"/>
        <w:tblW w:w="14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016"/>
        <w:gridCol w:w="2322"/>
        <w:gridCol w:w="2322"/>
        <w:gridCol w:w="3020"/>
        <w:gridCol w:w="28"/>
        <w:gridCol w:w="1781"/>
        <w:gridCol w:w="1122"/>
        <w:gridCol w:w="2035"/>
      </w:tblGrid>
      <w:tr w:rsidR="00FC2360" w14:paraId="0057A26D" w14:textId="77777777" w:rsidTr="00C81687">
        <w:trPr>
          <w:trHeight w:val="700"/>
        </w:trPr>
        <w:tc>
          <w:tcPr>
            <w:tcW w:w="1736" w:type="dxa"/>
            <w:gridSpan w:val="2"/>
            <w:vAlign w:val="center"/>
          </w:tcPr>
          <w:p w14:paraId="6DC1AA95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团体标准名称</w:t>
            </w:r>
          </w:p>
        </w:tc>
        <w:tc>
          <w:tcPr>
            <w:tcW w:w="7664" w:type="dxa"/>
            <w:gridSpan w:val="3"/>
            <w:vAlign w:val="center"/>
          </w:tcPr>
          <w:p w14:paraId="39BA1848" w14:textId="77777777" w:rsidR="00FC2360" w:rsidRDefault="00FC2360" w:rsidP="00C81687">
            <w:pPr>
              <w:jc w:val="center"/>
              <w:rPr>
                <w:rFonts w:hint="eastAsia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33424944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3156" w:type="dxa"/>
            <w:gridSpan w:val="2"/>
            <w:vAlign w:val="center"/>
          </w:tcPr>
          <w:p w14:paraId="110177A5" w14:textId="77777777" w:rsidR="00FC2360" w:rsidRDefault="00FC2360" w:rsidP="00C81687">
            <w:pPr>
              <w:jc w:val="center"/>
              <w:rPr>
                <w:rFonts w:hint="eastAsia"/>
              </w:rPr>
            </w:pPr>
          </w:p>
        </w:tc>
      </w:tr>
      <w:tr w:rsidR="00FC2360" w14:paraId="1FCF1BDB" w14:textId="77777777" w:rsidTr="00C81687">
        <w:trPr>
          <w:trHeight w:val="629"/>
        </w:trPr>
        <w:tc>
          <w:tcPr>
            <w:tcW w:w="1736" w:type="dxa"/>
            <w:gridSpan w:val="2"/>
            <w:vAlign w:val="center"/>
          </w:tcPr>
          <w:p w14:paraId="3CFEECE4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编制单位</w:t>
            </w:r>
          </w:p>
        </w:tc>
        <w:tc>
          <w:tcPr>
            <w:tcW w:w="12630" w:type="dxa"/>
            <w:gridSpan w:val="7"/>
            <w:vAlign w:val="center"/>
          </w:tcPr>
          <w:p w14:paraId="1AD2B0A3" w14:textId="77777777" w:rsidR="00FC2360" w:rsidRDefault="00FC2360" w:rsidP="00C81687">
            <w:pPr>
              <w:jc w:val="center"/>
              <w:rPr>
                <w:rFonts w:hint="eastAsia"/>
              </w:rPr>
            </w:pPr>
          </w:p>
        </w:tc>
      </w:tr>
      <w:tr w:rsidR="00FC2360" w14:paraId="2C6B95F0" w14:textId="77777777" w:rsidTr="00C81687">
        <w:trPr>
          <w:trHeight w:val="672"/>
        </w:trPr>
        <w:tc>
          <w:tcPr>
            <w:tcW w:w="720" w:type="dxa"/>
            <w:vAlign w:val="center"/>
          </w:tcPr>
          <w:p w14:paraId="676C74B3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015" w:type="dxa"/>
            <w:vAlign w:val="center"/>
          </w:tcPr>
          <w:p w14:paraId="46C5F68E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条款</w:t>
            </w:r>
          </w:p>
          <w:p w14:paraId="33908545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322" w:type="dxa"/>
            <w:vAlign w:val="center"/>
          </w:tcPr>
          <w:p w14:paraId="4A55802F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原文</w:t>
            </w:r>
          </w:p>
        </w:tc>
        <w:tc>
          <w:tcPr>
            <w:tcW w:w="2322" w:type="dxa"/>
            <w:vAlign w:val="center"/>
          </w:tcPr>
          <w:p w14:paraId="4D2355ED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意见内容</w:t>
            </w:r>
          </w:p>
        </w:tc>
        <w:tc>
          <w:tcPr>
            <w:tcW w:w="3048" w:type="dxa"/>
            <w:gridSpan w:val="2"/>
            <w:vAlign w:val="center"/>
          </w:tcPr>
          <w:p w14:paraId="5FA4508B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提出单位/人</w:t>
            </w:r>
          </w:p>
        </w:tc>
        <w:tc>
          <w:tcPr>
            <w:tcW w:w="2903" w:type="dxa"/>
            <w:gridSpan w:val="2"/>
            <w:vAlign w:val="center"/>
          </w:tcPr>
          <w:p w14:paraId="3DB2D078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处理意见及理由</w:t>
            </w:r>
          </w:p>
        </w:tc>
        <w:tc>
          <w:tcPr>
            <w:tcW w:w="2032" w:type="dxa"/>
            <w:vAlign w:val="center"/>
          </w:tcPr>
          <w:p w14:paraId="0FF45B9F" w14:textId="77777777" w:rsidR="00FC2360" w:rsidRDefault="00FC2360" w:rsidP="00C81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FC2360" w14:paraId="613C0177" w14:textId="77777777" w:rsidTr="00C81687">
        <w:trPr>
          <w:trHeight w:val="672"/>
        </w:trPr>
        <w:tc>
          <w:tcPr>
            <w:tcW w:w="720" w:type="dxa"/>
          </w:tcPr>
          <w:p w14:paraId="3663F45A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1015" w:type="dxa"/>
          </w:tcPr>
          <w:p w14:paraId="33A1E435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64BC91FB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31392406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3048" w:type="dxa"/>
            <w:gridSpan w:val="2"/>
          </w:tcPr>
          <w:p w14:paraId="7827CBD9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903" w:type="dxa"/>
            <w:gridSpan w:val="2"/>
          </w:tcPr>
          <w:p w14:paraId="29C44396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032" w:type="dxa"/>
          </w:tcPr>
          <w:p w14:paraId="69619FCA" w14:textId="77777777" w:rsidR="00FC2360" w:rsidRDefault="00FC2360" w:rsidP="00C81687">
            <w:pPr>
              <w:rPr>
                <w:rFonts w:hint="eastAsia"/>
              </w:rPr>
            </w:pPr>
          </w:p>
        </w:tc>
      </w:tr>
      <w:tr w:rsidR="00FC2360" w14:paraId="57B773F7" w14:textId="77777777" w:rsidTr="00C81687">
        <w:trPr>
          <w:trHeight w:val="543"/>
        </w:trPr>
        <w:tc>
          <w:tcPr>
            <w:tcW w:w="720" w:type="dxa"/>
          </w:tcPr>
          <w:p w14:paraId="56112073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1015" w:type="dxa"/>
          </w:tcPr>
          <w:p w14:paraId="6A16BD08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055ED345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21DBBF1B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3048" w:type="dxa"/>
            <w:gridSpan w:val="2"/>
          </w:tcPr>
          <w:p w14:paraId="063F3BC4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903" w:type="dxa"/>
            <w:gridSpan w:val="2"/>
          </w:tcPr>
          <w:p w14:paraId="42E47039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032" w:type="dxa"/>
          </w:tcPr>
          <w:p w14:paraId="50B20004" w14:textId="77777777" w:rsidR="00FC2360" w:rsidRDefault="00FC2360" w:rsidP="00C81687">
            <w:pPr>
              <w:rPr>
                <w:rFonts w:hint="eastAsia"/>
              </w:rPr>
            </w:pPr>
          </w:p>
        </w:tc>
      </w:tr>
      <w:tr w:rsidR="00FC2360" w14:paraId="586DEED7" w14:textId="77777777" w:rsidTr="00C81687">
        <w:trPr>
          <w:trHeight w:val="543"/>
        </w:trPr>
        <w:tc>
          <w:tcPr>
            <w:tcW w:w="720" w:type="dxa"/>
          </w:tcPr>
          <w:p w14:paraId="33E8B4C1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1015" w:type="dxa"/>
          </w:tcPr>
          <w:p w14:paraId="016B2AC8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0754E5E5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5F042E40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3048" w:type="dxa"/>
            <w:gridSpan w:val="2"/>
          </w:tcPr>
          <w:p w14:paraId="3E6F2B19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903" w:type="dxa"/>
            <w:gridSpan w:val="2"/>
          </w:tcPr>
          <w:p w14:paraId="49D53825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032" w:type="dxa"/>
          </w:tcPr>
          <w:p w14:paraId="13D7CA05" w14:textId="77777777" w:rsidR="00FC2360" w:rsidRDefault="00FC2360" w:rsidP="00C81687">
            <w:pPr>
              <w:rPr>
                <w:rFonts w:hint="eastAsia"/>
              </w:rPr>
            </w:pPr>
          </w:p>
        </w:tc>
      </w:tr>
      <w:tr w:rsidR="00FC2360" w14:paraId="66E649A6" w14:textId="77777777" w:rsidTr="00C81687">
        <w:trPr>
          <w:trHeight w:val="543"/>
        </w:trPr>
        <w:tc>
          <w:tcPr>
            <w:tcW w:w="720" w:type="dxa"/>
          </w:tcPr>
          <w:p w14:paraId="0C70A3D2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1015" w:type="dxa"/>
          </w:tcPr>
          <w:p w14:paraId="5849707A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146CD336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322" w:type="dxa"/>
          </w:tcPr>
          <w:p w14:paraId="2DEF7EC2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3048" w:type="dxa"/>
            <w:gridSpan w:val="2"/>
          </w:tcPr>
          <w:p w14:paraId="57DE9E89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903" w:type="dxa"/>
            <w:gridSpan w:val="2"/>
          </w:tcPr>
          <w:p w14:paraId="1274C13E" w14:textId="77777777" w:rsidR="00FC2360" w:rsidRDefault="00FC2360" w:rsidP="00C81687">
            <w:pPr>
              <w:rPr>
                <w:rFonts w:hint="eastAsia"/>
              </w:rPr>
            </w:pPr>
          </w:p>
        </w:tc>
        <w:tc>
          <w:tcPr>
            <w:tcW w:w="2032" w:type="dxa"/>
          </w:tcPr>
          <w:p w14:paraId="24262857" w14:textId="77777777" w:rsidR="00FC2360" w:rsidRDefault="00FC2360" w:rsidP="00C81687">
            <w:pPr>
              <w:rPr>
                <w:rFonts w:hint="eastAsia"/>
              </w:rPr>
            </w:pPr>
          </w:p>
        </w:tc>
      </w:tr>
      <w:tr w:rsidR="00FC2360" w14:paraId="44E946BD" w14:textId="77777777" w:rsidTr="00C81687">
        <w:trPr>
          <w:trHeight w:val="2344"/>
        </w:trPr>
        <w:tc>
          <w:tcPr>
            <w:tcW w:w="14366" w:type="dxa"/>
            <w:gridSpan w:val="9"/>
          </w:tcPr>
          <w:p w14:paraId="2BA4606A" w14:textId="77777777" w:rsidR="00FC2360" w:rsidRDefault="00FC2360" w:rsidP="00C81687">
            <w:pPr>
              <w:rPr>
                <w:rFonts w:hint="eastAsia"/>
              </w:rPr>
            </w:pPr>
            <w:r>
              <w:rPr>
                <w:rFonts w:hint="eastAsia"/>
              </w:rPr>
              <w:t>附加说明：征求意见总体情况，收到反馈意见情况，反馈意见比例分析。</w:t>
            </w:r>
          </w:p>
          <w:p w14:paraId="5C1386B1" w14:textId="77777777" w:rsidR="00FC2360" w:rsidRDefault="00FC2360" w:rsidP="00C81687">
            <w:pPr>
              <w:rPr>
                <w:rFonts w:hint="eastAsia"/>
              </w:rPr>
            </w:pPr>
          </w:p>
          <w:p w14:paraId="74231960" w14:textId="77777777" w:rsidR="00FC2360" w:rsidRDefault="00FC2360" w:rsidP="00C81687">
            <w:pPr>
              <w:rPr>
                <w:rFonts w:hint="eastAsia"/>
              </w:rPr>
            </w:pPr>
          </w:p>
          <w:p w14:paraId="0191795B" w14:textId="77777777" w:rsidR="00FC2360" w:rsidRDefault="00FC2360" w:rsidP="00C81687">
            <w:pPr>
              <w:rPr>
                <w:rFonts w:hint="eastAsia"/>
              </w:rPr>
            </w:pPr>
          </w:p>
        </w:tc>
      </w:tr>
    </w:tbl>
    <w:p w14:paraId="444BA0B8" w14:textId="77777777" w:rsidR="00FC2360" w:rsidRDefault="00FC2360" w:rsidP="00FC2360">
      <w:pPr>
        <w:jc w:val="left"/>
        <w:rPr>
          <w:rFonts w:ascii="宋体" w:eastAsia="宋体" w:hAnsi="宋体" w:hint="eastAsia"/>
          <w:sz w:val="28"/>
          <w:szCs w:val="28"/>
        </w:rPr>
        <w:sectPr w:rsidR="00FC2360" w:rsidSect="00FC236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F186633" w14:textId="558BD5DD" w:rsidR="00FC2360" w:rsidRPr="00B5096D" w:rsidRDefault="00E67DF7" w:rsidP="00FC2360">
      <w:pPr>
        <w:tabs>
          <w:tab w:val="left" w:pos="3250"/>
        </w:tabs>
        <w:snapToGrid w:val="0"/>
        <w:jc w:val="left"/>
        <w:rPr>
          <w:rFonts w:ascii="宋体" w:eastAsia="宋体" w:hAnsi="宋体" w:hint="eastAsia"/>
          <w:sz w:val="32"/>
          <w:szCs w:val="28"/>
        </w:rPr>
      </w:pPr>
      <w:r w:rsidRPr="00B5096D">
        <w:rPr>
          <w:rFonts w:ascii="宋体" w:eastAsia="宋体" w:hAnsi="宋体" w:hint="eastAsia"/>
          <w:sz w:val="32"/>
          <w:szCs w:val="28"/>
        </w:rPr>
        <w:lastRenderedPageBreak/>
        <w:t>附件</w:t>
      </w:r>
      <w:r w:rsidR="00B5096D">
        <w:rPr>
          <w:rFonts w:ascii="宋体" w:eastAsia="宋体" w:hAnsi="宋体" w:hint="eastAsia"/>
          <w:sz w:val="32"/>
          <w:szCs w:val="28"/>
        </w:rPr>
        <w:t>六</w:t>
      </w:r>
    </w:p>
    <w:p w14:paraId="040DB6BD" w14:textId="24A6082F" w:rsidR="00E67DF7" w:rsidRPr="00590C65" w:rsidRDefault="00E67DF7" w:rsidP="00FC2360">
      <w:pPr>
        <w:tabs>
          <w:tab w:val="left" w:pos="3250"/>
        </w:tabs>
        <w:snapToGrid w:val="0"/>
        <w:jc w:val="center"/>
        <w:rPr>
          <w:rFonts w:hint="eastAsia"/>
          <w:sz w:val="36"/>
          <w:szCs w:val="32"/>
        </w:rPr>
      </w:pPr>
      <w:bookmarkStart w:id="1" w:name="_Hlk196913962"/>
      <w:r w:rsidRPr="00590C65">
        <w:rPr>
          <w:rFonts w:ascii="方正小标宋简体" w:eastAsia="方正小标宋简体" w:hAnsi="宋体" w:hint="eastAsia"/>
          <w:sz w:val="32"/>
          <w:szCs w:val="32"/>
        </w:rPr>
        <w:t>苏州市环保产业协会团体标准</w:t>
      </w:r>
      <w:r w:rsidR="00FC2360">
        <w:rPr>
          <w:rFonts w:ascii="方正小标宋简体" w:eastAsia="方正小标宋简体" w:hAnsi="宋体" w:hint="eastAsia"/>
          <w:sz w:val="32"/>
          <w:szCs w:val="32"/>
        </w:rPr>
        <w:t>评审意见表</w:t>
      </w:r>
    </w:p>
    <w:tbl>
      <w:tblPr>
        <w:tblpPr w:leftFromText="180" w:rightFromText="180" w:vertAnchor="page" w:horzAnchor="page" w:tblpX="1075" w:tblpY="2836"/>
        <w:tblW w:w="14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4"/>
        <w:gridCol w:w="624"/>
        <w:gridCol w:w="710"/>
        <w:gridCol w:w="3260"/>
        <w:gridCol w:w="1701"/>
        <w:gridCol w:w="1276"/>
        <w:gridCol w:w="1277"/>
        <w:gridCol w:w="1984"/>
        <w:gridCol w:w="2350"/>
      </w:tblGrid>
      <w:tr w:rsidR="002E4C44" w14:paraId="2811C5BE" w14:textId="77777777" w:rsidTr="00E617F3">
        <w:trPr>
          <w:trHeight w:val="700"/>
        </w:trPr>
        <w:tc>
          <w:tcPr>
            <w:tcW w:w="1808" w:type="dxa"/>
            <w:gridSpan w:val="2"/>
            <w:vAlign w:val="center"/>
          </w:tcPr>
          <w:bookmarkEnd w:id="1"/>
          <w:p w14:paraId="3F8CBBD0" w14:textId="268644CF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送审稿名称</w:t>
            </w:r>
          </w:p>
        </w:tc>
        <w:tc>
          <w:tcPr>
            <w:tcW w:w="12558" w:type="dxa"/>
            <w:gridSpan w:val="7"/>
            <w:vAlign w:val="center"/>
          </w:tcPr>
          <w:p w14:paraId="501DF376" w14:textId="77777777" w:rsidR="002E4C44" w:rsidRDefault="002E4C44" w:rsidP="002E4C44">
            <w:pPr>
              <w:jc w:val="center"/>
              <w:rPr>
                <w:rFonts w:hint="eastAsia"/>
              </w:rPr>
            </w:pPr>
          </w:p>
        </w:tc>
      </w:tr>
      <w:tr w:rsidR="00B06AA4" w14:paraId="0055072C" w14:textId="77777777" w:rsidTr="00E617F3">
        <w:trPr>
          <w:trHeight w:val="629"/>
        </w:trPr>
        <w:tc>
          <w:tcPr>
            <w:tcW w:w="1808" w:type="dxa"/>
            <w:gridSpan w:val="2"/>
            <w:vAlign w:val="center"/>
          </w:tcPr>
          <w:p w14:paraId="4CDBD5A0" w14:textId="4A277A42" w:rsidR="00B06AA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审查形式</w:t>
            </w:r>
          </w:p>
        </w:tc>
        <w:tc>
          <w:tcPr>
            <w:tcW w:w="12558" w:type="dxa"/>
            <w:gridSpan w:val="7"/>
            <w:vAlign w:val="center"/>
          </w:tcPr>
          <w:p w14:paraId="289F3F88" w14:textId="76BBAC4C" w:rsidR="00B06AA4" w:rsidRDefault="002E4C44" w:rsidP="002E4C44">
            <w:pPr>
              <w:jc w:val="left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 xml:space="preserve">□会审    </w:t>
            </w:r>
            <w:r w:rsidR="000A42C7">
              <w:rPr>
                <w:rFonts w:asciiTheme="minorEastAsia" w:hAnsiTheme="minorEastAsia"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eastAsiaTheme="minorHAnsi"/>
              </w:rPr>
              <w:t>□</w:t>
            </w:r>
            <w:r>
              <w:rPr>
                <w:rFonts w:eastAsiaTheme="minorHAnsi" w:hint="eastAsia"/>
              </w:rPr>
              <w:t>函审</w:t>
            </w:r>
          </w:p>
        </w:tc>
      </w:tr>
      <w:tr w:rsidR="002E4C44" w14:paraId="4660691A" w14:textId="77777777" w:rsidTr="002E4C44">
        <w:trPr>
          <w:trHeight w:val="629"/>
        </w:trPr>
        <w:tc>
          <w:tcPr>
            <w:tcW w:w="14366" w:type="dxa"/>
            <w:gridSpan w:val="9"/>
            <w:vAlign w:val="center"/>
          </w:tcPr>
          <w:p w14:paraId="5E3F8865" w14:textId="48416464" w:rsidR="002E4C44" w:rsidRDefault="002E4C44" w:rsidP="002E4C44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标准评审组意见</w:t>
            </w:r>
          </w:p>
        </w:tc>
      </w:tr>
      <w:tr w:rsidR="002E4C44" w14:paraId="164F3D13" w14:textId="77777777" w:rsidTr="00E617F3">
        <w:trPr>
          <w:trHeight w:val="559"/>
        </w:trPr>
        <w:tc>
          <w:tcPr>
            <w:tcW w:w="2518" w:type="dxa"/>
            <w:gridSpan w:val="3"/>
            <w:vMerge w:val="restart"/>
            <w:vAlign w:val="center"/>
          </w:tcPr>
          <w:p w14:paraId="41949AC4" w14:textId="34F5F1EC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260" w:type="dxa"/>
            <w:vMerge w:val="restart"/>
            <w:vAlign w:val="center"/>
          </w:tcPr>
          <w:p w14:paraId="7D0222A6" w14:textId="0178C2B7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701" w:type="dxa"/>
            <w:vMerge w:val="restart"/>
            <w:vAlign w:val="center"/>
          </w:tcPr>
          <w:p w14:paraId="55F82527" w14:textId="4D9E37F0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2553" w:type="dxa"/>
            <w:gridSpan w:val="2"/>
            <w:vAlign w:val="center"/>
          </w:tcPr>
          <w:p w14:paraId="2BB623E8" w14:textId="674DDE0A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表决意见</w:t>
            </w:r>
          </w:p>
        </w:tc>
        <w:tc>
          <w:tcPr>
            <w:tcW w:w="1984" w:type="dxa"/>
            <w:vMerge w:val="restart"/>
            <w:vAlign w:val="center"/>
          </w:tcPr>
          <w:p w14:paraId="058C53DA" w14:textId="00907E74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签字</w:t>
            </w:r>
          </w:p>
        </w:tc>
        <w:tc>
          <w:tcPr>
            <w:tcW w:w="2350" w:type="dxa"/>
            <w:vMerge w:val="restart"/>
            <w:vAlign w:val="center"/>
          </w:tcPr>
          <w:p w14:paraId="73797A21" w14:textId="265406AA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 w:rsidR="002E4C44" w14:paraId="6565712F" w14:textId="77777777" w:rsidTr="00E617F3">
        <w:trPr>
          <w:trHeight w:val="553"/>
        </w:trPr>
        <w:tc>
          <w:tcPr>
            <w:tcW w:w="2518" w:type="dxa"/>
            <w:gridSpan w:val="3"/>
            <w:vMerge/>
            <w:vAlign w:val="center"/>
          </w:tcPr>
          <w:p w14:paraId="70DA3E96" w14:textId="77777777" w:rsidR="002E4C44" w:rsidRDefault="002E4C44" w:rsidP="002E4C44">
            <w:pPr>
              <w:jc w:val="center"/>
              <w:rPr>
                <w:rFonts w:hint="eastAsia"/>
              </w:rPr>
            </w:pPr>
          </w:p>
        </w:tc>
        <w:tc>
          <w:tcPr>
            <w:tcW w:w="3260" w:type="dxa"/>
            <w:vMerge/>
            <w:vAlign w:val="center"/>
          </w:tcPr>
          <w:p w14:paraId="7F9FF095" w14:textId="77777777" w:rsidR="002E4C44" w:rsidRDefault="002E4C44" w:rsidP="002E4C44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/>
            <w:vAlign w:val="center"/>
          </w:tcPr>
          <w:p w14:paraId="35DD7A24" w14:textId="77777777" w:rsidR="002E4C44" w:rsidRDefault="002E4C44" w:rsidP="002E4C44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CA39438" w14:textId="314C259D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通过</w:t>
            </w:r>
          </w:p>
        </w:tc>
        <w:tc>
          <w:tcPr>
            <w:tcW w:w="1277" w:type="dxa"/>
            <w:vAlign w:val="center"/>
          </w:tcPr>
          <w:p w14:paraId="6560536E" w14:textId="514BB4CD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不通过</w:t>
            </w:r>
          </w:p>
        </w:tc>
        <w:tc>
          <w:tcPr>
            <w:tcW w:w="1984" w:type="dxa"/>
            <w:vMerge/>
            <w:vAlign w:val="center"/>
          </w:tcPr>
          <w:p w14:paraId="7A79D359" w14:textId="7648E404" w:rsidR="002E4C44" w:rsidRDefault="002E4C44" w:rsidP="002E4C44">
            <w:pPr>
              <w:jc w:val="center"/>
              <w:rPr>
                <w:rFonts w:hint="eastAsia"/>
              </w:rPr>
            </w:pPr>
          </w:p>
        </w:tc>
        <w:tc>
          <w:tcPr>
            <w:tcW w:w="2350" w:type="dxa"/>
            <w:vMerge/>
            <w:vAlign w:val="center"/>
          </w:tcPr>
          <w:p w14:paraId="2EAE0793" w14:textId="77777777" w:rsidR="002E4C44" w:rsidRDefault="002E4C44" w:rsidP="002E4C44">
            <w:pPr>
              <w:jc w:val="center"/>
              <w:rPr>
                <w:rFonts w:hint="eastAsia"/>
              </w:rPr>
            </w:pPr>
          </w:p>
        </w:tc>
      </w:tr>
      <w:tr w:rsidR="00E617F3" w14:paraId="76A9488E" w14:textId="77777777" w:rsidTr="00E617F3">
        <w:trPr>
          <w:trHeight w:val="672"/>
        </w:trPr>
        <w:tc>
          <w:tcPr>
            <w:tcW w:w="1184" w:type="dxa"/>
            <w:vAlign w:val="center"/>
          </w:tcPr>
          <w:p w14:paraId="78E6C9C1" w14:textId="5A4EAFF8" w:rsidR="00E617F3" w:rsidRDefault="00E617F3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组长</w:t>
            </w:r>
          </w:p>
        </w:tc>
        <w:tc>
          <w:tcPr>
            <w:tcW w:w="1334" w:type="dxa"/>
            <w:gridSpan w:val="2"/>
            <w:vAlign w:val="center"/>
          </w:tcPr>
          <w:p w14:paraId="48D6F8BC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3260" w:type="dxa"/>
            <w:vAlign w:val="center"/>
          </w:tcPr>
          <w:p w14:paraId="7A111571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7C708563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3BA1231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7" w:type="dxa"/>
            <w:vAlign w:val="center"/>
          </w:tcPr>
          <w:p w14:paraId="3619BB9F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14589295" w14:textId="65DEF995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2350" w:type="dxa"/>
            <w:vAlign w:val="center"/>
          </w:tcPr>
          <w:p w14:paraId="24FC1B1F" w14:textId="77777777" w:rsidR="00E617F3" w:rsidRDefault="00E617F3" w:rsidP="000A04B9">
            <w:pPr>
              <w:rPr>
                <w:rFonts w:hint="eastAsia"/>
              </w:rPr>
            </w:pPr>
          </w:p>
        </w:tc>
      </w:tr>
      <w:tr w:rsidR="00E617F3" w14:paraId="2A9A65BD" w14:textId="77777777" w:rsidTr="00E617F3">
        <w:trPr>
          <w:trHeight w:val="543"/>
        </w:trPr>
        <w:tc>
          <w:tcPr>
            <w:tcW w:w="1184" w:type="dxa"/>
            <w:vMerge w:val="restart"/>
            <w:vAlign w:val="center"/>
          </w:tcPr>
          <w:p w14:paraId="575156B0" w14:textId="0E64EAEF" w:rsidR="00E617F3" w:rsidRDefault="00E617F3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组员</w:t>
            </w:r>
          </w:p>
        </w:tc>
        <w:tc>
          <w:tcPr>
            <w:tcW w:w="1334" w:type="dxa"/>
            <w:gridSpan w:val="2"/>
            <w:vAlign w:val="center"/>
          </w:tcPr>
          <w:p w14:paraId="66777560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3260" w:type="dxa"/>
            <w:vAlign w:val="center"/>
          </w:tcPr>
          <w:p w14:paraId="0FDEE31B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74BB469E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4F9103FF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7" w:type="dxa"/>
            <w:vAlign w:val="center"/>
          </w:tcPr>
          <w:p w14:paraId="1546D5E2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09533D5C" w14:textId="5E7A4F73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2350" w:type="dxa"/>
            <w:vAlign w:val="center"/>
          </w:tcPr>
          <w:p w14:paraId="59659F3A" w14:textId="77777777" w:rsidR="00E617F3" w:rsidRDefault="00E617F3" w:rsidP="000A04B9">
            <w:pPr>
              <w:rPr>
                <w:rFonts w:hint="eastAsia"/>
              </w:rPr>
            </w:pPr>
          </w:p>
        </w:tc>
      </w:tr>
      <w:tr w:rsidR="00E617F3" w14:paraId="7726A6CA" w14:textId="77777777" w:rsidTr="00E617F3">
        <w:trPr>
          <w:trHeight w:val="543"/>
        </w:trPr>
        <w:tc>
          <w:tcPr>
            <w:tcW w:w="1184" w:type="dxa"/>
            <w:vMerge/>
          </w:tcPr>
          <w:p w14:paraId="003DCC32" w14:textId="77777777" w:rsidR="00E617F3" w:rsidRDefault="00E617F3" w:rsidP="002E4C44">
            <w:pPr>
              <w:rPr>
                <w:rFonts w:hint="eastAsia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5DCF470B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3260" w:type="dxa"/>
            <w:vAlign w:val="center"/>
          </w:tcPr>
          <w:p w14:paraId="73E569A1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43123EA6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2DFA3535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7" w:type="dxa"/>
            <w:vAlign w:val="center"/>
          </w:tcPr>
          <w:p w14:paraId="41FD2215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72D7EFFE" w14:textId="737DF3C1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2350" w:type="dxa"/>
            <w:vAlign w:val="center"/>
          </w:tcPr>
          <w:p w14:paraId="611ED6E3" w14:textId="77777777" w:rsidR="00E617F3" w:rsidRDefault="00E617F3" w:rsidP="000A04B9">
            <w:pPr>
              <w:rPr>
                <w:rFonts w:hint="eastAsia"/>
              </w:rPr>
            </w:pPr>
          </w:p>
        </w:tc>
      </w:tr>
      <w:tr w:rsidR="00E617F3" w14:paraId="034A0D7D" w14:textId="77777777" w:rsidTr="00E617F3">
        <w:trPr>
          <w:trHeight w:val="543"/>
        </w:trPr>
        <w:tc>
          <w:tcPr>
            <w:tcW w:w="1184" w:type="dxa"/>
            <w:vMerge/>
          </w:tcPr>
          <w:p w14:paraId="20D99BE8" w14:textId="77777777" w:rsidR="00E617F3" w:rsidRDefault="00E617F3" w:rsidP="002E4C44">
            <w:pPr>
              <w:rPr>
                <w:rFonts w:hint="eastAsia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573EC4F5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3260" w:type="dxa"/>
            <w:vAlign w:val="center"/>
          </w:tcPr>
          <w:p w14:paraId="1E16D541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6CFFE7D1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306D2886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277" w:type="dxa"/>
            <w:vAlign w:val="center"/>
          </w:tcPr>
          <w:p w14:paraId="25EF3A32" w14:textId="77777777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66B87039" w14:textId="6F9799AB" w:rsidR="00E617F3" w:rsidRDefault="00E617F3" w:rsidP="000A04B9">
            <w:pPr>
              <w:rPr>
                <w:rFonts w:hint="eastAsia"/>
              </w:rPr>
            </w:pPr>
          </w:p>
        </w:tc>
        <w:tc>
          <w:tcPr>
            <w:tcW w:w="2350" w:type="dxa"/>
            <w:vAlign w:val="center"/>
          </w:tcPr>
          <w:p w14:paraId="4CB628DA" w14:textId="77777777" w:rsidR="00E617F3" w:rsidRDefault="00E617F3" w:rsidP="000A04B9">
            <w:pPr>
              <w:rPr>
                <w:rFonts w:hint="eastAsia"/>
              </w:rPr>
            </w:pPr>
          </w:p>
        </w:tc>
      </w:tr>
      <w:tr w:rsidR="002E4C44" w14:paraId="60713035" w14:textId="57909D2E" w:rsidTr="00E617F3">
        <w:trPr>
          <w:trHeight w:val="543"/>
        </w:trPr>
        <w:tc>
          <w:tcPr>
            <w:tcW w:w="1184" w:type="dxa"/>
            <w:vAlign w:val="center"/>
          </w:tcPr>
          <w:p w14:paraId="43DF168E" w14:textId="74095847" w:rsidR="002E4C44" w:rsidRPr="002E4C44" w:rsidRDefault="002E4C44" w:rsidP="002E4C44">
            <w:pPr>
              <w:rPr>
                <w:rFonts w:hint="eastAsia"/>
              </w:rPr>
            </w:pPr>
            <w:r>
              <w:rPr>
                <w:rFonts w:hint="eastAsia"/>
              </w:rPr>
              <w:t>审议意见</w:t>
            </w:r>
          </w:p>
        </w:tc>
        <w:tc>
          <w:tcPr>
            <w:tcW w:w="13182" w:type="dxa"/>
            <w:gridSpan w:val="8"/>
          </w:tcPr>
          <w:p w14:paraId="61EACF44" w14:textId="77777777" w:rsidR="002E4C44" w:rsidRPr="002E4C44" w:rsidRDefault="002E4C44" w:rsidP="002E4C44">
            <w:pPr>
              <w:rPr>
                <w:rFonts w:hint="eastAsia"/>
              </w:rPr>
            </w:pPr>
          </w:p>
        </w:tc>
      </w:tr>
      <w:tr w:rsidR="002E4C44" w14:paraId="4C730811" w14:textId="6495A20D" w:rsidTr="00E617F3">
        <w:trPr>
          <w:trHeight w:val="424"/>
        </w:trPr>
        <w:tc>
          <w:tcPr>
            <w:tcW w:w="1184" w:type="dxa"/>
            <w:vAlign w:val="center"/>
          </w:tcPr>
          <w:p w14:paraId="35F9D527" w14:textId="3E50A3E1" w:rsidR="002E4C44" w:rsidRDefault="002E4C44" w:rsidP="002E4C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13182" w:type="dxa"/>
            <w:gridSpan w:val="8"/>
          </w:tcPr>
          <w:p w14:paraId="5B76B146" w14:textId="77777777" w:rsidR="002E4C44" w:rsidRDefault="002E4C44" w:rsidP="002E4C44">
            <w:pPr>
              <w:rPr>
                <w:rFonts w:hint="eastAsia"/>
              </w:rPr>
            </w:pPr>
          </w:p>
        </w:tc>
      </w:tr>
    </w:tbl>
    <w:p w14:paraId="51E53A38" w14:textId="77777777" w:rsidR="00B06AA4" w:rsidRDefault="00B06AA4" w:rsidP="00E67DF7">
      <w:pPr>
        <w:jc w:val="left"/>
        <w:rPr>
          <w:rFonts w:ascii="宋体" w:eastAsia="宋体" w:hAnsi="宋体" w:hint="eastAsia"/>
          <w:sz w:val="28"/>
          <w:szCs w:val="28"/>
        </w:rPr>
      </w:pPr>
    </w:p>
    <w:p w14:paraId="545D548A" w14:textId="77777777" w:rsidR="00344419" w:rsidRDefault="00344419" w:rsidP="00344419">
      <w:pPr>
        <w:tabs>
          <w:tab w:val="left" w:pos="3250"/>
        </w:tabs>
        <w:snapToGrid w:val="0"/>
        <w:jc w:val="left"/>
        <w:rPr>
          <w:rFonts w:ascii="宋体" w:eastAsia="宋体" w:hAnsi="宋体" w:hint="eastAsia"/>
          <w:sz w:val="32"/>
          <w:szCs w:val="28"/>
        </w:rPr>
        <w:sectPr w:rsidR="00344419" w:rsidSect="00B06AA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8B5F6EE" w14:textId="77777777" w:rsidR="00344419" w:rsidRPr="006D4871" w:rsidRDefault="00344419" w:rsidP="00344419">
      <w:pPr>
        <w:tabs>
          <w:tab w:val="left" w:pos="3250"/>
        </w:tabs>
        <w:snapToGrid w:val="0"/>
        <w:jc w:val="left"/>
        <w:rPr>
          <w:rFonts w:ascii="宋体" w:eastAsia="宋体" w:hAnsi="宋体" w:hint="eastAsia"/>
          <w:sz w:val="28"/>
          <w:szCs w:val="24"/>
        </w:rPr>
      </w:pPr>
      <w:r w:rsidRPr="006D4871">
        <w:rPr>
          <w:rFonts w:ascii="宋体" w:eastAsia="宋体" w:hAnsi="宋体" w:hint="eastAsia"/>
          <w:sz w:val="28"/>
          <w:szCs w:val="24"/>
        </w:rPr>
        <w:lastRenderedPageBreak/>
        <w:t>附件七</w:t>
      </w:r>
    </w:p>
    <w:p w14:paraId="47CECD78" w14:textId="77777777" w:rsidR="00344419" w:rsidRPr="00B06AA4" w:rsidRDefault="00344419" w:rsidP="00344419">
      <w:pPr>
        <w:spacing w:before="100" w:beforeAutospacing="1" w:after="100" w:afterAutospacing="1"/>
        <w:jc w:val="center"/>
        <w:rPr>
          <w:rFonts w:ascii="宋体" w:eastAsia="宋体" w:hAnsi="宋体" w:hint="eastAsia"/>
          <w:sz w:val="28"/>
          <w:szCs w:val="28"/>
        </w:rPr>
      </w:pPr>
      <w:bookmarkStart w:id="2" w:name="_Hlk196913992"/>
      <w:r w:rsidRPr="00590C65">
        <w:rPr>
          <w:rFonts w:ascii="方正小标宋简体" w:eastAsia="方正小标宋简体" w:hAnsi="宋体" w:hint="eastAsia"/>
          <w:sz w:val="32"/>
          <w:szCs w:val="32"/>
        </w:rPr>
        <w:t>苏州市环保产业协会团体标准</w:t>
      </w:r>
      <w:r>
        <w:rPr>
          <w:rFonts w:ascii="方正小标宋简体" w:eastAsia="方正小标宋简体" w:hAnsi="宋体" w:hint="eastAsia"/>
          <w:sz w:val="32"/>
          <w:szCs w:val="32"/>
        </w:rPr>
        <w:t>审查会议纪要</w:t>
      </w:r>
    </w:p>
    <w:bookmarkEnd w:id="2"/>
    <w:p w14:paraId="63AD5998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审查会议包含：立项论证会议、初稿审查会议、送审稿审查会议、标准复审会议。</w:t>
      </w:r>
    </w:p>
    <w:p w14:paraId="0C5316BB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审查会议纪要一般应包括以下内容</w:t>
      </w:r>
      <w:r>
        <w:rPr>
          <w:rFonts w:ascii="仿宋_GB2312" w:eastAsia="仿宋_GB2312" w:hint="eastAsia"/>
          <w:sz w:val="30"/>
          <w:szCs w:val="30"/>
        </w:rPr>
        <w:t>：</w:t>
      </w:r>
    </w:p>
    <w:p w14:paraId="6A9BB6BC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一、会议召开的时间、地点，参加会议的代表详情及标准审查小组名单；</w:t>
      </w:r>
    </w:p>
    <w:p w14:paraId="72BE29FA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二、会议议题；</w:t>
      </w:r>
    </w:p>
    <w:p w14:paraId="045D5A4E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三、会议内容，会议过程简介；</w:t>
      </w:r>
    </w:p>
    <w:p w14:paraId="0C5E06D4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四、立项论证审查意见（包含标准制定的必要性、合法性、科学性、与相关推荐性标准的协调性）；（只针对立项论证会议作要求）</w:t>
      </w:r>
    </w:p>
    <w:p w14:paraId="0E38B81A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五、对标准的修改意见；（立项论证省略）</w:t>
      </w:r>
    </w:p>
    <w:p w14:paraId="30FB830E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六、对标准水平的评价；（立项论证省略）</w:t>
      </w:r>
    </w:p>
    <w:p w14:paraId="3BDF801C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七、审查投票情况及会议结果；</w:t>
      </w:r>
    </w:p>
    <w:p w14:paraId="08428BB7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381E0D">
        <w:rPr>
          <w:rFonts w:ascii="仿宋_GB2312" w:eastAsia="仿宋_GB2312" w:hint="eastAsia"/>
          <w:sz w:val="30"/>
          <w:szCs w:val="30"/>
        </w:rPr>
        <w:t>八、会议决定的其它事项</w:t>
      </w:r>
      <w:r>
        <w:rPr>
          <w:rFonts w:ascii="仿宋_GB2312" w:eastAsia="仿宋_GB2312" w:hint="eastAsia"/>
          <w:sz w:val="30"/>
          <w:szCs w:val="30"/>
        </w:rPr>
        <w:t>；</w:t>
      </w:r>
    </w:p>
    <w:p w14:paraId="7BF6A147" w14:textId="77777777" w:rsidR="00344419" w:rsidRDefault="00344419" w:rsidP="00344419">
      <w:pPr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九、审查组组长签字。</w:t>
      </w:r>
    </w:p>
    <w:p w14:paraId="119BDE7A" w14:textId="5E443A7F" w:rsidR="00344419" w:rsidRDefault="00344419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br w:type="page"/>
      </w:r>
    </w:p>
    <w:p w14:paraId="5C81AD9B" w14:textId="77777777" w:rsidR="00344419" w:rsidRDefault="00344419" w:rsidP="00E67DF7">
      <w:pPr>
        <w:jc w:val="left"/>
        <w:rPr>
          <w:rFonts w:ascii="宋体" w:eastAsia="宋体" w:hAnsi="宋体" w:hint="eastAsia"/>
          <w:sz w:val="28"/>
          <w:szCs w:val="28"/>
        </w:rPr>
        <w:sectPr w:rsidR="00344419" w:rsidSect="00344419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096ED562" w14:textId="1EF9A4D1" w:rsidR="002E0314" w:rsidRPr="00590C65" w:rsidRDefault="002E0314" w:rsidP="00344419">
      <w:pPr>
        <w:tabs>
          <w:tab w:val="left" w:pos="3250"/>
        </w:tabs>
        <w:snapToGrid w:val="0"/>
        <w:jc w:val="left"/>
        <w:rPr>
          <w:rFonts w:hint="eastAsia"/>
          <w:sz w:val="36"/>
          <w:szCs w:val="32"/>
        </w:rPr>
      </w:pPr>
      <w:r>
        <w:rPr>
          <w:rFonts w:hint="eastAsia"/>
          <w:sz w:val="24"/>
        </w:rPr>
        <w:lastRenderedPageBreak/>
        <w:t>附件</w:t>
      </w:r>
      <w:r w:rsidR="0085135C">
        <w:rPr>
          <w:rFonts w:hint="eastAsia"/>
          <w:sz w:val="24"/>
        </w:rPr>
        <w:t>八</w:t>
      </w:r>
      <w:r w:rsidR="00344419" w:rsidRPr="00590C65">
        <w:rPr>
          <w:rFonts w:hint="eastAsia"/>
          <w:sz w:val="36"/>
          <w:szCs w:val="32"/>
        </w:rPr>
        <w:t xml:space="preserve"> </w:t>
      </w:r>
    </w:p>
    <w:p w14:paraId="4889649C" w14:textId="4D7EFCC0" w:rsidR="002E0314" w:rsidRDefault="00344419" w:rsidP="00344419">
      <w:pPr>
        <w:jc w:val="center"/>
        <w:rPr>
          <w:rFonts w:ascii="宋体" w:eastAsia="宋体" w:hAnsi="宋体" w:hint="eastAsia"/>
          <w:sz w:val="28"/>
          <w:szCs w:val="28"/>
        </w:rPr>
      </w:pPr>
      <w:bookmarkStart w:id="3" w:name="_Hlk196914015"/>
      <w:r w:rsidRPr="00590C65">
        <w:rPr>
          <w:rFonts w:ascii="方正小标宋简体" w:eastAsia="方正小标宋简体" w:hAnsi="宋体" w:hint="eastAsia"/>
          <w:sz w:val="32"/>
          <w:szCs w:val="32"/>
        </w:rPr>
        <w:t>苏州市环保产业协会团体标准</w:t>
      </w:r>
      <w:r>
        <w:rPr>
          <w:rFonts w:ascii="方正小标宋简体" w:eastAsia="方正小标宋简体" w:hAnsi="宋体" w:hint="eastAsia"/>
          <w:sz w:val="32"/>
          <w:szCs w:val="32"/>
        </w:rPr>
        <w:t>函审投票表</w:t>
      </w:r>
    </w:p>
    <w:tbl>
      <w:tblPr>
        <w:tblpPr w:leftFromText="180" w:rightFromText="180" w:vertAnchor="page" w:horzAnchor="page" w:tblpX="1075" w:tblpY="2836"/>
        <w:tblW w:w="14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5125"/>
        <w:gridCol w:w="263"/>
        <w:gridCol w:w="2078"/>
        <w:gridCol w:w="5092"/>
      </w:tblGrid>
      <w:tr w:rsidR="00344419" w14:paraId="75B577E8" w14:textId="77777777" w:rsidTr="00C81687">
        <w:trPr>
          <w:trHeight w:val="700"/>
        </w:trPr>
        <w:tc>
          <w:tcPr>
            <w:tcW w:w="1808" w:type="dxa"/>
            <w:vAlign w:val="center"/>
          </w:tcPr>
          <w:bookmarkEnd w:id="3"/>
          <w:p w14:paraId="59E57EA0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标准名称</w:t>
            </w:r>
          </w:p>
        </w:tc>
        <w:tc>
          <w:tcPr>
            <w:tcW w:w="12558" w:type="dxa"/>
            <w:gridSpan w:val="4"/>
            <w:vAlign w:val="center"/>
          </w:tcPr>
          <w:p w14:paraId="5437A4AE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344419" w14:paraId="24441775" w14:textId="77777777" w:rsidTr="00C81687">
        <w:trPr>
          <w:trHeight w:val="629"/>
        </w:trPr>
        <w:tc>
          <w:tcPr>
            <w:tcW w:w="1808" w:type="dxa"/>
            <w:vAlign w:val="center"/>
          </w:tcPr>
          <w:p w14:paraId="4DC5F12C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发出日期</w:t>
            </w:r>
          </w:p>
        </w:tc>
        <w:tc>
          <w:tcPr>
            <w:tcW w:w="5388" w:type="dxa"/>
            <w:gridSpan w:val="2"/>
            <w:vAlign w:val="center"/>
          </w:tcPr>
          <w:p w14:paraId="3DC2026C" w14:textId="77777777" w:rsidR="00344419" w:rsidRPr="002E0314" w:rsidRDefault="00344419" w:rsidP="00C81687">
            <w:pPr>
              <w:ind w:firstLineChars="500" w:firstLine="1200"/>
              <w:jc w:val="left"/>
              <w:rPr>
                <w:rFonts w:hint="eastAsia"/>
                <w:sz w:val="24"/>
                <w:szCs w:val="28"/>
              </w:rPr>
            </w:pPr>
            <w:r w:rsidRPr="002E0314">
              <w:rPr>
                <w:rFonts w:asciiTheme="minorEastAsia" w:hAnsiTheme="minorEastAsia" w:hint="eastAsia"/>
                <w:sz w:val="24"/>
                <w:szCs w:val="28"/>
              </w:rPr>
              <w:t>年      月       日</w:t>
            </w:r>
          </w:p>
        </w:tc>
        <w:tc>
          <w:tcPr>
            <w:tcW w:w="2078" w:type="dxa"/>
            <w:vAlign w:val="center"/>
          </w:tcPr>
          <w:p w14:paraId="56E3B01E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截止日期</w:t>
            </w:r>
          </w:p>
        </w:tc>
        <w:tc>
          <w:tcPr>
            <w:tcW w:w="5092" w:type="dxa"/>
            <w:vAlign w:val="center"/>
          </w:tcPr>
          <w:p w14:paraId="77E8424A" w14:textId="77777777" w:rsidR="00344419" w:rsidRPr="002E0314" w:rsidRDefault="00344419" w:rsidP="00C81687">
            <w:pPr>
              <w:ind w:firstLineChars="1000" w:firstLine="2400"/>
              <w:jc w:val="left"/>
              <w:rPr>
                <w:rFonts w:hint="eastAsia"/>
                <w:sz w:val="24"/>
                <w:szCs w:val="28"/>
              </w:rPr>
            </w:pPr>
            <w:r w:rsidRPr="002E0314">
              <w:rPr>
                <w:rFonts w:asciiTheme="minorEastAsia" w:hAnsiTheme="minorEastAsia" w:hint="eastAsia"/>
                <w:sz w:val="24"/>
                <w:szCs w:val="28"/>
              </w:rPr>
              <w:t>年      月       日</w:t>
            </w:r>
          </w:p>
        </w:tc>
      </w:tr>
      <w:tr w:rsidR="00344419" w14:paraId="29D4256C" w14:textId="77777777" w:rsidTr="00C81687">
        <w:trPr>
          <w:trHeight w:val="629"/>
        </w:trPr>
        <w:tc>
          <w:tcPr>
            <w:tcW w:w="1808" w:type="dxa"/>
            <w:vAlign w:val="center"/>
          </w:tcPr>
          <w:p w14:paraId="63449FAB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5388" w:type="dxa"/>
            <w:gridSpan w:val="2"/>
            <w:vAlign w:val="center"/>
          </w:tcPr>
          <w:p w14:paraId="5AAE5DDA" w14:textId="77777777" w:rsidR="00344419" w:rsidRPr="002E0314" w:rsidRDefault="00344419" w:rsidP="00C81687">
            <w:pPr>
              <w:ind w:firstLineChars="500" w:firstLine="1200"/>
              <w:jc w:val="left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  <w:tc>
          <w:tcPr>
            <w:tcW w:w="2078" w:type="dxa"/>
            <w:vAlign w:val="center"/>
          </w:tcPr>
          <w:p w14:paraId="6E536243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单位名称</w:t>
            </w:r>
          </w:p>
        </w:tc>
        <w:tc>
          <w:tcPr>
            <w:tcW w:w="5092" w:type="dxa"/>
            <w:vAlign w:val="center"/>
          </w:tcPr>
          <w:p w14:paraId="0FED9E07" w14:textId="77777777" w:rsidR="00344419" w:rsidRPr="002E0314" w:rsidRDefault="00344419" w:rsidP="00C81687">
            <w:pPr>
              <w:ind w:firstLineChars="1000" w:firstLine="2400"/>
              <w:jc w:val="left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</w:tr>
      <w:tr w:rsidR="00344419" w14:paraId="3BE2BC62" w14:textId="77777777" w:rsidTr="00C81687">
        <w:trPr>
          <w:trHeight w:val="629"/>
        </w:trPr>
        <w:tc>
          <w:tcPr>
            <w:tcW w:w="1808" w:type="dxa"/>
            <w:vAlign w:val="center"/>
          </w:tcPr>
          <w:p w14:paraId="4AAC6086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5388" w:type="dxa"/>
            <w:gridSpan w:val="2"/>
            <w:vAlign w:val="center"/>
          </w:tcPr>
          <w:p w14:paraId="51FFC8AC" w14:textId="77777777" w:rsidR="00344419" w:rsidRPr="002E0314" w:rsidRDefault="00344419" w:rsidP="00C81687">
            <w:pPr>
              <w:ind w:firstLineChars="500" w:firstLine="1200"/>
              <w:jc w:val="left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  <w:tc>
          <w:tcPr>
            <w:tcW w:w="2078" w:type="dxa"/>
            <w:vAlign w:val="center"/>
          </w:tcPr>
          <w:p w14:paraId="5CC26013" w14:textId="77777777" w:rsidR="00344419" w:rsidRPr="002E0314" w:rsidRDefault="00344419" w:rsidP="00C81687">
            <w:pPr>
              <w:jc w:val="center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职称</w:t>
            </w:r>
          </w:p>
        </w:tc>
        <w:tc>
          <w:tcPr>
            <w:tcW w:w="5092" w:type="dxa"/>
            <w:vAlign w:val="center"/>
          </w:tcPr>
          <w:p w14:paraId="27ECA0D4" w14:textId="77777777" w:rsidR="00344419" w:rsidRPr="002E0314" w:rsidRDefault="00344419" w:rsidP="00C81687">
            <w:pPr>
              <w:ind w:firstLineChars="1000" w:firstLine="2400"/>
              <w:jc w:val="left"/>
              <w:rPr>
                <w:rFonts w:asciiTheme="minorEastAsia" w:hAnsiTheme="minorEastAsia" w:hint="eastAsia"/>
                <w:sz w:val="24"/>
                <w:szCs w:val="28"/>
              </w:rPr>
            </w:pPr>
          </w:p>
        </w:tc>
      </w:tr>
      <w:tr w:rsidR="00344419" w14:paraId="37156F6F" w14:textId="77777777" w:rsidTr="00C81687">
        <w:trPr>
          <w:trHeight w:val="629"/>
        </w:trPr>
        <w:tc>
          <w:tcPr>
            <w:tcW w:w="14366" w:type="dxa"/>
            <w:gridSpan w:val="5"/>
            <w:vAlign w:val="center"/>
          </w:tcPr>
          <w:p w14:paraId="0461CD81" w14:textId="77777777" w:rsidR="00344419" w:rsidRPr="002E0314" w:rsidRDefault="00344419" w:rsidP="00C81687">
            <w:pPr>
              <w:jc w:val="center"/>
              <w:rPr>
                <w:rFonts w:asciiTheme="minorEastAsia" w:hAnsiTheme="minorEastAsia" w:hint="eastAsia"/>
                <w:sz w:val="24"/>
                <w:szCs w:val="28"/>
              </w:rPr>
            </w:pPr>
            <w:r w:rsidRPr="002E0314">
              <w:rPr>
                <w:rFonts w:asciiTheme="minorEastAsia" w:hAnsiTheme="minorEastAsia" w:hint="eastAsia"/>
                <w:sz w:val="24"/>
                <w:szCs w:val="28"/>
              </w:rPr>
              <w:t>审查意见</w:t>
            </w:r>
          </w:p>
        </w:tc>
      </w:tr>
      <w:tr w:rsidR="00344419" w14:paraId="0FEA1FE9" w14:textId="77777777" w:rsidTr="00C81687">
        <w:trPr>
          <w:trHeight w:val="2390"/>
        </w:trPr>
        <w:tc>
          <w:tcPr>
            <w:tcW w:w="14366" w:type="dxa"/>
            <w:gridSpan w:val="5"/>
            <w:vAlign w:val="center"/>
          </w:tcPr>
          <w:p w14:paraId="4C60B730" w14:textId="77777777" w:rsidR="00344419" w:rsidRPr="002E0314" w:rsidRDefault="00344419" w:rsidP="00C81687">
            <w:pPr>
              <w:spacing w:line="360" w:lineRule="auto"/>
              <w:rPr>
                <w:rFonts w:hint="eastAsia"/>
                <w:sz w:val="24"/>
                <w:szCs w:val="28"/>
              </w:rPr>
            </w:pPr>
            <w:r w:rsidRPr="002E0314">
              <w:rPr>
                <w:rFonts w:asciiTheme="minorEastAsia" w:hAnsiTheme="minorEastAsia" w:hint="eastAsia"/>
                <w:sz w:val="24"/>
                <w:szCs w:val="28"/>
              </w:rPr>
              <w:t>□</w:t>
            </w:r>
            <w:r w:rsidRPr="002E0314">
              <w:rPr>
                <w:rFonts w:hint="eastAsia"/>
                <w:sz w:val="24"/>
                <w:szCs w:val="28"/>
              </w:rPr>
              <w:t>同意该送审稿作为苏州市环保产业协会团体标准报批</w:t>
            </w:r>
          </w:p>
          <w:p w14:paraId="35607951" w14:textId="77777777" w:rsidR="00344419" w:rsidRPr="002E0314" w:rsidRDefault="00344419" w:rsidP="00C81687">
            <w:pPr>
              <w:spacing w:line="360" w:lineRule="auto"/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建议：</w:t>
            </w:r>
          </w:p>
          <w:p w14:paraId="511AD9D6" w14:textId="77777777" w:rsidR="00344419" w:rsidRPr="002E0314" w:rsidRDefault="00344419" w:rsidP="00C81687">
            <w:pPr>
              <w:spacing w:line="360" w:lineRule="auto"/>
              <w:rPr>
                <w:rFonts w:hint="eastAsia"/>
                <w:sz w:val="24"/>
                <w:szCs w:val="28"/>
              </w:rPr>
            </w:pPr>
            <w:r w:rsidRPr="002E0314">
              <w:rPr>
                <w:rFonts w:asciiTheme="minorEastAsia" w:hAnsiTheme="minorEastAsia" w:hint="eastAsia"/>
                <w:sz w:val="24"/>
                <w:szCs w:val="28"/>
              </w:rPr>
              <w:t>□不</w:t>
            </w:r>
            <w:r w:rsidRPr="002E0314">
              <w:rPr>
                <w:rFonts w:hint="eastAsia"/>
                <w:sz w:val="24"/>
                <w:szCs w:val="28"/>
              </w:rPr>
              <w:t>同意该送审稿作为苏州市环保产业协会团体标准报批</w:t>
            </w:r>
          </w:p>
          <w:p w14:paraId="0E23D68A" w14:textId="77777777" w:rsidR="00344419" w:rsidRPr="002E0314" w:rsidRDefault="00344419" w:rsidP="00C81687">
            <w:pPr>
              <w:spacing w:line="360" w:lineRule="auto"/>
              <w:rPr>
                <w:rFonts w:hint="eastAsia"/>
              </w:rPr>
            </w:pPr>
            <w:r w:rsidRPr="002E0314">
              <w:rPr>
                <w:rFonts w:hint="eastAsia"/>
                <w:sz w:val="24"/>
                <w:szCs w:val="28"/>
              </w:rPr>
              <w:t>理由及建议：</w:t>
            </w:r>
          </w:p>
        </w:tc>
      </w:tr>
      <w:tr w:rsidR="00344419" w14:paraId="7936FA74" w14:textId="77777777" w:rsidTr="00C81687">
        <w:trPr>
          <w:trHeight w:val="980"/>
        </w:trPr>
        <w:tc>
          <w:tcPr>
            <w:tcW w:w="6933" w:type="dxa"/>
            <w:gridSpan w:val="2"/>
            <w:vAlign w:val="center"/>
          </w:tcPr>
          <w:p w14:paraId="23D6F4D4" w14:textId="77777777" w:rsidR="00344419" w:rsidRPr="002E0314" w:rsidRDefault="00344419" w:rsidP="00C81687">
            <w:pPr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日期：             年    月       日</w:t>
            </w:r>
          </w:p>
        </w:tc>
        <w:tc>
          <w:tcPr>
            <w:tcW w:w="7433" w:type="dxa"/>
            <w:gridSpan w:val="3"/>
            <w:vAlign w:val="center"/>
          </w:tcPr>
          <w:p w14:paraId="087B31ED" w14:textId="77777777" w:rsidR="00344419" w:rsidRPr="002E0314" w:rsidRDefault="00344419" w:rsidP="00C81687">
            <w:pPr>
              <w:rPr>
                <w:rFonts w:hint="eastAsia"/>
                <w:sz w:val="24"/>
                <w:szCs w:val="28"/>
              </w:rPr>
            </w:pPr>
            <w:r w:rsidRPr="002E0314">
              <w:rPr>
                <w:rFonts w:hint="eastAsia"/>
                <w:sz w:val="24"/>
                <w:szCs w:val="28"/>
              </w:rPr>
              <w:t>签字：</w:t>
            </w:r>
          </w:p>
        </w:tc>
      </w:tr>
    </w:tbl>
    <w:p w14:paraId="7E8D2E38" w14:textId="77777777" w:rsidR="00344419" w:rsidRDefault="00344419" w:rsidP="00E67DF7">
      <w:pPr>
        <w:jc w:val="left"/>
        <w:rPr>
          <w:rFonts w:ascii="宋体" w:eastAsia="宋体" w:hAnsi="宋体" w:hint="eastAsia"/>
          <w:sz w:val="28"/>
          <w:szCs w:val="28"/>
        </w:rPr>
        <w:sectPr w:rsidR="00344419" w:rsidSect="00344419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10FDBC16" w14:textId="451872F8" w:rsidR="00344419" w:rsidRPr="00590C65" w:rsidRDefault="00344419" w:rsidP="00344419">
      <w:pPr>
        <w:tabs>
          <w:tab w:val="left" w:pos="3250"/>
        </w:tabs>
        <w:snapToGrid w:val="0"/>
        <w:jc w:val="left"/>
        <w:rPr>
          <w:rFonts w:hint="eastAsia"/>
          <w:sz w:val="36"/>
          <w:szCs w:val="32"/>
        </w:rPr>
      </w:pPr>
      <w:r>
        <w:rPr>
          <w:rFonts w:hint="eastAsia"/>
          <w:sz w:val="24"/>
        </w:rPr>
        <w:lastRenderedPageBreak/>
        <w:t>附件</w:t>
      </w:r>
      <w:r w:rsidR="0085135C">
        <w:rPr>
          <w:rFonts w:hint="eastAsia"/>
          <w:sz w:val="24"/>
        </w:rPr>
        <w:t>九</w:t>
      </w:r>
    </w:p>
    <w:p w14:paraId="4340CE7E" w14:textId="77777777" w:rsidR="00344419" w:rsidRDefault="00344419" w:rsidP="00B32118">
      <w:pPr>
        <w:jc w:val="center"/>
        <w:rPr>
          <w:rFonts w:ascii="方正小标宋简体" w:eastAsia="方正小标宋简体" w:hAnsi="宋体" w:hint="eastAsia"/>
          <w:sz w:val="32"/>
          <w:szCs w:val="32"/>
        </w:rPr>
      </w:pPr>
    </w:p>
    <w:p w14:paraId="1E0AC8E0" w14:textId="664D6C4E" w:rsidR="00B32118" w:rsidRPr="00B06AA4" w:rsidRDefault="00B32118" w:rsidP="00B32118">
      <w:pPr>
        <w:jc w:val="center"/>
        <w:rPr>
          <w:rFonts w:ascii="宋体" w:eastAsia="宋体" w:hAnsi="宋体" w:hint="eastAsia"/>
          <w:sz w:val="28"/>
          <w:szCs w:val="28"/>
        </w:rPr>
      </w:pPr>
      <w:bookmarkStart w:id="4" w:name="_Hlk196914037"/>
      <w:r w:rsidRPr="00590C65">
        <w:rPr>
          <w:rFonts w:ascii="方正小标宋简体" w:eastAsia="方正小标宋简体" w:hAnsi="宋体" w:hint="eastAsia"/>
          <w:sz w:val="32"/>
          <w:szCs w:val="32"/>
        </w:rPr>
        <w:t>苏州市环保产业协会团体标准</w:t>
      </w:r>
      <w:r>
        <w:rPr>
          <w:rFonts w:ascii="方正小标宋简体" w:eastAsia="方正小标宋简体" w:hAnsi="宋体" w:hint="eastAsia"/>
          <w:sz w:val="32"/>
          <w:szCs w:val="32"/>
        </w:rPr>
        <w:t>函审结论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09"/>
        <w:gridCol w:w="567"/>
        <w:gridCol w:w="2191"/>
        <w:gridCol w:w="3955"/>
      </w:tblGrid>
      <w:tr w:rsidR="00B32118" w14:paraId="644E14EE" w14:textId="77777777" w:rsidTr="00C81687">
        <w:trPr>
          <w:trHeight w:val="624"/>
        </w:trPr>
        <w:tc>
          <w:tcPr>
            <w:tcW w:w="1809" w:type="dxa"/>
            <w:vAlign w:val="center"/>
          </w:tcPr>
          <w:bookmarkEnd w:id="4"/>
          <w:p w14:paraId="74745BA9" w14:textId="77777777" w:rsidR="00B32118" w:rsidRDefault="00B32118" w:rsidP="00C8168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标准名称</w:t>
            </w:r>
          </w:p>
        </w:tc>
        <w:tc>
          <w:tcPr>
            <w:tcW w:w="6713" w:type="dxa"/>
            <w:gridSpan w:val="3"/>
            <w:vAlign w:val="center"/>
          </w:tcPr>
          <w:p w14:paraId="2EED6525" w14:textId="77777777" w:rsidR="00B32118" w:rsidRDefault="00B32118" w:rsidP="00C81687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516019" w14:paraId="4F16475B" w14:textId="5B884716" w:rsidTr="00516019">
        <w:trPr>
          <w:trHeight w:val="624"/>
        </w:trPr>
        <w:tc>
          <w:tcPr>
            <w:tcW w:w="1809" w:type="dxa"/>
            <w:vMerge w:val="restart"/>
            <w:vAlign w:val="center"/>
          </w:tcPr>
          <w:p w14:paraId="2285DC28" w14:textId="23CA34F7" w:rsidR="00516019" w:rsidRDefault="00516019" w:rsidP="00C8168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函审日期</w:t>
            </w:r>
          </w:p>
        </w:tc>
        <w:tc>
          <w:tcPr>
            <w:tcW w:w="2758" w:type="dxa"/>
            <w:gridSpan w:val="2"/>
            <w:vAlign w:val="center"/>
          </w:tcPr>
          <w:p w14:paraId="045BC161" w14:textId="2A3450DE" w:rsidR="00516019" w:rsidRDefault="00516019" w:rsidP="0051601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发出日期</w:t>
            </w:r>
          </w:p>
        </w:tc>
        <w:tc>
          <w:tcPr>
            <w:tcW w:w="3955" w:type="dxa"/>
            <w:vAlign w:val="center"/>
          </w:tcPr>
          <w:p w14:paraId="161C02AB" w14:textId="15094BC6" w:rsidR="00516019" w:rsidRDefault="00516019" w:rsidP="00516019">
            <w:pPr>
              <w:ind w:firstLineChars="400" w:firstLine="112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 月   日</w:t>
            </w:r>
          </w:p>
        </w:tc>
      </w:tr>
      <w:tr w:rsidR="00516019" w14:paraId="3580327F" w14:textId="199F6DA8" w:rsidTr="00516019">
        <w:trPr>
          <w:trHeight w:val="624"/>
        </w:trPr>
        <w:tc>
          <w:tcPr>
            <w:tcW w:w="1809" w:type="dxa"/>
            <w:vMerge/>
            <w:vAlign w:val="center"/>
          </w:tcPr>
          <w:p w14:paraId="24BC52D7" w14:textId="543D8759" w:rsidR="00516019" w:rsidRDefault="00516019" w:rsidP="00C8168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758" w:type="dxa"/>
            <w:gridSpan w:val="2"/>
            <w:vAlign w:val="center"/>
          </w:tcPr>
          <w:p w14:paraId="67C2C158" w14:textId="4132F43A" w:rsidR="00516019" w:rsidRDefault="00516019" w:rsidP="0051601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截止日期</w:t>
            </w:r>
          </w:p>
        </w:tc>
        <w:tc>
          <w:tcPr>
            <w:tcW w:w="3955" w:type="dxa"/>
            <w:vAlign w:val="center"/>
          </w:tcPr>
          <w:p w14:paraId="143E7623" w14:textId="1B9E926D" w:rsidR="00516019" w:rsidRDefault="00516019" w:rsidP="00516019">
            <w:pPr>
              <w:ind w:firstLineChars="400" w:firstLine="112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 月   日</w:t>
            </w:r>
          </w:p>
        </w:tc>
      </w:tr>
      <w:tr w:rsidR="00B32118" w14:paraId="157A9D65" w14:textId="77777777" w:rsidTr="00C81687">
        <w:trPr>
          <w:trHeight w:val="624"/>
        </w:trPr>
        <w:tc>
          <w:tcPr>
            <w:tcW w:w="1809" w:type="dxa"/>
            <w:vAlign w:val="center"/>
          </w:tcPr>
          <w:p w14:paraId="121E10B3" w14:textId="21BEF2E0" w:rsidR="00B32118" w:rsidRDefault="00516019" w:rsidP="00C8168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回函情况</w:t>
            </w:r>
          </w:p>
        </w:tc>
        <w:tc>
          <w:tcPr>
            <w:tcW w:w="6713" w:type="dxa"/>
            <w:gridSpan w:val="3"/>
            <w:vAlign w:val="center"/>
          </w:tcPr>
          <w:p w14:paraId="26735F59" w14:textId="70A03F6C" w:rsidR="00B32118" w:rsidRDefault="00516019" w:rsidP="00C81687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回函单总数</w:t>
            </w:r>
            <w:r w:rsidR="00B32118">
              <w:rPr>
                <w:rFonts w:ascii="宋体" w:hAnsi="宋体" w:hint="eastAsia"/>
                <w:sz w:val="28"/>
                <w:szCs w:val="28"/>
              </w:rPr>
              <w:t xml:space="preserve">：     </w:t>
            </w:r>
            <w:r>
              <w:rPr>
                <w:rFonts w:ascii="宋体" w:hAnsi="宋体" w:hint="eastAsia"/>
                <w:sz w:val="28"/>
                <w:szCs w:val="28"/>
              </w:rPr>
              <w:t>份</w:t>
            </w:r>
          </w:p>
          <w:p w14:paraId="331D9547" w14:textId="77777777" w:rsidR="00B32118" w:rsidRDefault="00B32118" w:rsidP="00C81687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其中，</w:t>
            </w:r>
          </w:p>
          <w:p w14:paraId="10F48443" w14:textId="49F857D1" w:rsidR="00B32118" w:rsidRDefault="00516019" w:rsidP="00C81687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同意</w:t>
            </w:r>
            <w:r w:rsidR="00B32118">
              <w:rPr>
                <w:rFonts w:ascii="宋体" w:hAnsi="宋体" w:hint="eastAsia"/>
                <w:sz w:val="28"/>
                <w:szCs w:val="28"/>
              </w:rPr>
              <w:t xml:space="preserve">：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份</w:t>
            </w:r>
          </w:p>
          <w:p w14:paraId="0F82AC0D" w14:textId="21155205" w:rsidR="00B32118" w:rsidRDefault="00B32118" w:rsidP="00C81687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不</w:t>
            </w:r>
            <w:r w:rsidR="00516019">
              <w:rPr>
                <w:rFonts w:ascii="宋体" w:hAnsi="宋体" w:hint="eastAsia"/>
                <w:sz w:val="28"/>
                <w:szCs w:val="28"/>
              </w:rPr>
              <w:t>同意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：   </w:t>
            </w:r>
            <w:r w:rsidR="00516019">
              <w:rPr>
                <w:rFonts w:ascii="宋体" w:hAnsi="宋体" w:hint="eastAsia"/>
                <w:sz w:val="28"/>
                <w:szCs w:val="28"/>
              </w:rPr>
              <w:t xml:space="preserve"> 份</w:t>
            </w:r>
          </w:p>
          <w:p w14:paraId="230F1A8F" w14:textId="65419C48" w:rsidR="00B32118" w:rsidRDefault="00516019" w:rsidP="00C81687">
            <w:pPr>
              <w:spacing w:line="30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未回函</w:t>
            </w:r>
            <w:r w:rsidR="00B32118">
              <w:rPr>
                <w:rFonts w:ascii="宋体" w:hAnsi="宋体" w:hint="eastAsia"/>
                <w:sz w:val="28"/>
                <w:szCs w:val="28"/>
              </w:rPr>
              <w:t xml:space="preserve">：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份</w:t>
            </w:r>
            <w:r w:rsidR="00B32118"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</w:p>
        </w:tc>
      </w:tr>
      <w:tr w:rsidR="00B32118" w14:paraId="1BD1C9EB" w14:textId="77777777" w:rsidTr="00344419">
        <w:trPr>
          <w:trHeight w:val="5270"/>
        </w:trPr>
        <w:tc>
          <w:tcPr>
            <w:tcW w:w="8522" w:type="dxa"/>
            <w:gridSpan w:val="4"/>
          </w:tcPr>
          <w:p w14:paraId="1BF4DD12" w14:textId="5040EDD8" w:rsidR="00B32118" w:rsidRDefault="00516019" w:rsidP="00C81687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函审结论</w:t>
            </w:r>
            <w:r w:rsidR="00B32118">
              <w:rPr>
                <w:rFonts w:ascii="宋体" w:hAnsi="宋体" w:hint="eastAsia"/>
                <w:sz w:val="28"/>
                <w:szCs w:val="28"/>
              </w:rPr>
              <w:t>：</w:t>
            </w:r>
          </w:p>
        </w:tc>
      </w:tr>
      <w:tr w:rsidR="00516019" w14:paraId="429FEBCA" w14:textId="77777777" w:rsidTr="00344419">
        <w:trPr>
          <w:trHeight w:val="1263"/>
        </w:trPr>
        <w:tc>
          <w:tcPr>
            <w:tcW w:w="2376" w:type="dxa"/>
            <w:gridSpan w:val="2"/>
            <w:vAlign w:val="center"/>
          </w:tcPr>
          <w:p w14:paraId="1BBA1D96" w14:textId="2A58E394" w:rsidR="00516019" w:rsidRPr="00AC51F5" w:rsidRDefault="00EB1E4C" w:rsidP="0034441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C51F5">
              <w:rPr>
                <w:rFonts w:ascii="宋体" w:hAnsi="宋体"/>
                <w:sz w:val="28"/>
                <w:szCs w:val="28"/>
              </w:rPr>
              <w:t>准化工作领导组</w:t>
            </w:r>
            <w:r w:rsidR="00344419" w:rsidRPr="00AC51F5">
              <w:rPr>
                <w:rFonts w:ascii="宋体" w:hAnsi="宋体" w:hint="eastAsia"/>
                <w:sz w:val="28"/>
                <w:szCs w:val="28"/>
              </w:rPr>
              <w:t>意见</w:t>
            </w:r>
            <w:r w:rsidR="00516019" w:rsidRPr="00AC51F5">
              <w:rPr>
                <w:rFonts w:ascii="宋体" w:hAnsi="宋体" w:hint="eastAsia"/>
                <w:sz w:val="28"/>
                <w:szCs w:val="28"/>
              </w:rPr>
              <w:t>：</w:t>
            </w:r>
          </w:p>
        </w:tc>
        <w:tc>
          <w:tcPr>
            <w:tcW w:w="6146" w:type="dxa"/>
            <w:gridSpan w:val="2"/>
            <w:vAlign w:val="center"/>
          </w:tcPr>
          <w:p w14:paraId="01D77B40" w14:textId="0AB0649D" w:rsidR="00516019" w:rsidRPr="00516019" w:rsidRDefault="00516019" w:rsidP="00C81687">
            <w:pPr>
              <w:rPr>
                <w:rFonts w:ascii="宋体" w:hAnsi="宋体" w:hint="eastAsia"/>
                <w:sz w:val="28"/>
                <w:szCs w:val="28"/>
                <w:highlight w:val="yellow"/>
              </w:rPr>
            </w:pPr>
          </w:p>
        </w:tc>
      </w:tr>
      <w:tr w:rsidR="00344419" w14:paraId="2708956B" w14:textId="77777777" w:rsidTr="00344419">
        <w:trPr>
          <w:trHeight w:val="1391"/>
        </w:trPr>
        <w:tc>
          <w:tcPr>
            <w:tcW w:w="2376" w:type="dxa"/>
            <w:gridSpan w:val="2"/>
            <w:vAlign w:val="center"/>
          </w:tcPr>
          <w:p w14:paraId="014F274F" w14:textId="536879F4" w:rsidR="00344419" w:rsidRPr="00AC51F5" w:rsidRDefault="00344419" w:rsidP="00344419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C51F5">
              <w:rPr>
                <w:rFonts w:ascii="宋体" w:hAnsi="宋体" w:hint="eastAsia"/>
                <w:sz w:val="28"/>
                <w:szCs w:val="28"/>
              </w:rPr>
              <w:t>协会意见：</w:t>
            </w:r>
          </w:p>
        </w:tc>
        <w:tc>
          <w:tcPr>
            <w:tcW w:w="6146" w:type="dxa"/>
            <w:gridSpan w:val="2"/>
            <w:vAlign w:val="center"/>
          </w:tcPr>
          <w:p w14:paraId="54A3B2A0" w14:textId="77777777" w:rsidR="00344419" w:rsidRPr="00516019" w:rsidRDefault="00344419" w:rsidP="00C81687">
            <w:pPr>
              <w:rPr>
                <w:rFonts w:ascii="宋体" w:hAnsi="宋体" w:hint="eastAsia"/>
                <w:sz w:val="28"/>
                <w:szCs w:val="28"/>
                <w:highlight w:val="yellow"/>
              </w:rPr>
            </w:pPr>
          </w:p>
        </w:tc>
      </w:tr>
    </w:tbl>
    <w:p w14:paraId="4B012194" w14:textId="71FCA363" w:rsidR="00516019" w:rsidRDefault="00516019">
      <w:pPr>
        <w:widowControl/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br w:type="page"/>
      </w:r>
    </w:p>
    <w:p w14:paraId="42E4C9CD" w14:textId="77777777" w:rsidR="00344419" w:rsidRPr="00590C65" w:rsidRDefault="00344419" w:rsidP="00344419">
      <w:pPr>
        <w:tabs>
          <w:tab w:val="left" w:pos="3250"/>
        </w:tabs>
        <w:snapToGrid w:val="0"/>
        <w:jc w:val="left"/>
        <w:rPr>
          <w:rFonts w:hint="eastAsia"/>
          <w:sz w:val="36"/>
          <w:szCs w:val="32"/>
        </w:rPr>
      </w:pPr>
      <w:r>
        <w:rPr>
          <w:rFonts w:hint="eastAsia"/>
          <w:sz w:val="24"/>
        </w:rPr>
        <w:lastRenderedPageBreak/>
        <w:t>附件十</w:t>
      </w:r>
      <w:r w:rsidRPr="00590C65">
        <w:rPr>
          <w:rFonts w:hint="eastAsia"/>
          <w:sz w:val="36"/>
          <w:szCs w:val="32"/>
        </w:rPr>
        <w:t xml:space="preserve"> </w:t>
      </w:r>
    </w:p>
    <w:p w14:paraId="1E1430AF" w14:textId="0414F964" w:rsidR="00516019" w:rsidRPr="00516019" w:rsidRDefault="00516019" w:rsidP="00606563">
      <w:pPr>
        <w:spacing w:after="100" w:afterAutospacing="1"/>
        <w:jc w:val="center"/>
        <w:rPr>
          <w:rFonts w:ascii="方正小标宋简体" w:eastAsia="方正小标宋简体" w:hAnsi="宋体" w:hint="eastAsia"/>
          <w:sz w:val="32"/>
          <w:szCs w:val="32"/>
        </w:rPr>
      </w:pPr>
      <w:r w:rsidRPr="00516019">
        <w:rPr>
          <w:rFonts w:ascii="方正小标宋简体" w:eastAsia="方正小标宋简体" w:hAnsi="宋体" w:hint="eastAsia"/>
          <w:sz w:val="32"/>
          <w:szCs w:val="32"/>
        </w:rPr>
        <w:t>苏州市环保产业协会团体标准发布审批表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8"/>
        <w:gridCol w:w="6720"/>
      </w:tblGrid>
      <w:tr w:rsidR="00516019" w:rsidRPr="00F34145" w14:paraId="69B4F886" w14:textId="77777777" w:rsidTr="00516019">
        <w:trPr>
          <w:trHeight w:val="6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C6B24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标准名称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F516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16019" w:rsidRPr="00F34145" w14:paraId="7462C873" w14:textId="77777777" w:rsidTr="00516019">
        <w:trPr>
          <w:trHeight w:val="6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AF1AF9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标准编号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AAAAAE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16019" w:rsidRPr="00F34145" w14:paraId="5331B73E" w14:textId="77777777" w:rsidTr="00516019">
        <w:trPr>
          <w:trHeight w:val="624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0CBB5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牵头起草单位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8FD4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16019" w:rsidRPr="00F34145" w14:paraId="75E655D6" w14:textId="77777777" w:rsidTr="00516019">
        <w:trPr>
          <w:trHeight w:val="6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FAFD9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参加单位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E801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16019" w:rsidRPr="00F34145" w14:paraId="7B90AD35" w14:textId="77777777" w:rsidTr="00516019">
        <w:trPr>
          <w:trHeight w:val="6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2D98" w14:textId="7851B22D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起草人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F437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8E0F2A" w:rsidRPr="00F34145" w14:paraId="609E8E1E" w14:textId="3423D7BC" w:rsidTr="008E0F2A">
        <w:trPr>
          <w:trHeight w:val="3857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E9CE" w14:textId="21C1B964" w:rsidR="008E0F2A" w:rsidRPr="00F34145" w:rsidRDefault="003A6D9E" w:rsidP="008E0F2A">
            <w:pPr>
              <w:spacing w:beforeLines="50" w:before="1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6D9E">
              <w:rPr>
                <w:rFonts w:ascii="宋体" w:eastAsia="宋体" w:hAnsi="宋体" w:hint="eastAsia"/>
                <w:sz w:val="24"/>
                <w:szCs w:val="24"/>
              </w:rPr>
              <w:t>标准化工作领导组</w:t>
            </w:r>
            <w:r w:rsidR="008E0F2A" w:rsidRPr="00F34145"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  <w:p w14:paraId="3F3B4A4F" w14:textId="0FAC2AFF" w:rsidR="008E0F2A" w:rsidRPr="00F34145" w:rsidRDefault="008E0F2A" w:rsidP="008E0F2A">
            <w:pPr>
              <w:spacing w:beforeLines="50" w:before="1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B9918" w14:textId="77777777" w:rsidR="008E0F2A" w:rsidRDefault="008E0F2A" w:rsidP="008E0F2A">
            <w:pPr>
              <w:spacing w:beforeLines="50" w:before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</w:p>
          <w:p w14:paraId="26E09530" w14:textId="0A368E3E" w:rsidR="008E0F2A" w:rsidRPr="00F34145" w:rsidRDefault="008E0F2A" w:rsidP="008E0F2A">
            <w:pPr>
              <w:spacing w:beforeLines="50" w:before="120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根据         年    月   日审查会议纪要（附后），建议批准发布该标准。</w:t>
            </w:r>
          </w:p>
          <w:p w14:paraId="10C81534" w14:textId="77777777" w:rsidR="008E0F2A" w:rsidRDefault="008E0F2A" w:rsidP="008E0F2A">
            <w:pPr>
              <w:spacing w:beforeLines="50" w:before="1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F53E16F" w14:textId="77777777" w:rsidR="008E0F2A" w:rsidRDefault="008E0F2A" w:rsidP="008E0F2A">
            <w:pPr>
              <w:spacing w:beforeLines="50" w:before="1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E1807CF" w14:textId="66E2194C" w:rsidR="008E0F2A" w:rsidRPr="00F34145" w:rsidRDefault="008E0F2A" w:rsidP="008E0F2A">
            <w:pPr>
              <w:spacing w:beforeLines="50" w:before="12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经办人：            负责人：            年   月   日</w:t>
            </w:r>
          </w:p>
        </w:tc>
      </w:tr>
      <w:tr w:rsidR="00516019" w:rsidRPr="00F34145" w14:paraId="38018B49" w14:textId="77777777" w:rsidTr="00516019">
        <w:trPr>
          <w:trHeight w:val="297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EF16F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协 会</w:t>
            </w:r>
          </w:p>
          <w:p w14:paraId="18E96C56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34145">
              <w:rPr>
                <w:rFonts w:ascii="宋体" w:eastAsia="宋体" w:hAnsi="宋体" w:hint="eastAsia"/>
                <w:sz w:val="24"/>
                <w:szCs w:val="24"/>
              </w:rPr>
              <w:t>签 批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D497" w14:textId="77777777" w:rsidR="00516019" w:rsidRPr="00F34145" w:rsidRDefault="00516019" w:rsidP="00C8168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6C734B14" w14:textId="77777777" w:rsidR="00516019" w:rsidRPr="00381E0D" w:rsidRDefault="00516019" w:rsidP="00516019">
      <w:pPr>
        <w:rPr>
          <w:rFonts w:ascii="仿宋_GB2312" w:eastAsia="仿宋_GB2312" w:hint="eastAsia"/>
          <w:sz w:val="30"/>
          <w:szCs w:val="30"/>
        </w:rPr>
      </w:pPr>
    </w:p>
    <w:sectPr w:rsidR="00516019" w:rsidRPr="00381E0D" w:rsidSect="00344419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86134" w14:textId="77777777" w:rsidR="00AB11B2" w:rsidRDefault="00AB11B2" w:rsidP="00E67DF7">
      <w:pPr>
        <w:rPr>
          <w:rFonts w:hint="eastAsia"/>
        </w:rPr>
      </w:pPr>
      <w:r>
        <w:separator/>
      </w:r>
    </w:p>
  </w:endnote>
  <w:endnote w:type="continuationSeparator" w:id="0">
    <w:p w14:paraId="1C8779C8" w14:textId="77777777" w:rsidR="00AB11B2" w:rsidRDefault="00AB11B2" w:rsidP="00E67D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C6784" w14:textId="77777777" w:rsidR="00AB11B2" w:rsidRDefault="00AB11B2" w:rsidP="00E67DF7">
      <w:pPr>
        <w:rPr>
          <w:rFonts w:hint="eastAsia"/>
        </w:rPr>
      </w:pPr>
      <w:r>
        <w:separator/>
      </w:r>
    </w:p>
  </w:footnote>
  <w:footnote w:type="continuationSeparator" w:id="0">
    <w:p w14:paraId="3EEE625C" w14:textId="77777777" w:rsidR="00AB11B2" w:rsidRDefault="00AB11B2" w:rsidP="00E67D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07A"/>
    <w:rsid w:val="0002274B"/>
    <w:rsid w:val="000A04B9"/>
    <w:rsid w:val="000A42C7"/>
    <w:rsid w:val="0019003D"/>
    <w:rsid w:val="001C21C4"/>
    <w:rsid w:val="00200F0C"/>
    <w:rsid w:val="002E0314"/>
    <w:rsid w:val="002E4C44"/>
    <w:rsid w:val="002E64CA"/>
    <w:rsid w:val="00315134"/>
    <w:rsid w:val="00344419"/>
    <w:rsid w:val="0035683D"/>
    <w:rsid w:val="00381E0D"/>
    <w:rsid w:val="003A6D9E"/>
    <w:rsid w:val="003E33AE"/>
    <w:rsid w:val="00442FFC"/>
    <w:rsid w:val="00460D45"/>
    <w:rsid w:val="00477BD9"/>
    <w:rsid w:val="004F1408"/>
    <w:rsid w:val="0051244D"/>
    <w:rsid w:val="00516019"/>
    <w:rsid w:val="005161E7"/>
    <w:rsid w:val="005E29F1"/>
    <w:rsid w:val="0060360C"/>
    <w:rsid w:val="00606563"/>
    <w:rsid w:val="006D4871"/>
    <w:rsid w:val="006E3862"/>
    <w:rsid w:val="00711D3A"/>
    <w:rsid w:val="007250AC"/>
    <w:rsid w:val="0073014E"/>
    <w:rsid w:val="00742604"/>
    <w:rsid w:val="007470CE"/>
    <w:rsid w:val="007E4171"/>
    <w:rsid w:val="007E76C4"/>
    <w:rsid w:val="00841C4F"/>
    <w:rsid w:val="00845839"/>
    <w:rsid w:val="0085135C"/>
    <w:rsid w:val="008E0F2A"/>
    <w:rsid w:val="00916F7C"/>
    <w:rsid w:val="0096144F"/>
    <w:rsid w:val="009A2512"/>
    <w:rsid w:val="009B33B7"/>
    <w:rsid w:val="009C15A0"/>
    <w:rsid w:val="00A75913"/>
    <w:rsid w:val="00AB11B2"/>
    <w:rsid w:val="00AC51F5"/>
    <w:rsid w:val="00B06AA4"/>
    <w:rsid w:val="00B32118"/>
    <w:rsid w:val="00B46278"/>
    <w:rsid w:val="00B5096D"/>
    <w:rsid w:val="00B5727E"/>
    <w:rsid w:val="00B66A97"/>
    <w:rsid w:val="00BA16A1"/>
    <w:rsid w:val="00BB00BF"/>
    <w:rsid w:val="00BC2E4D"/>
    <w:rsid w:val="00C100A6"/>
    <w:rsid w:val="00C52F38"/>
    <w:rsid w:val="00CA2B33"/>
    <w:rsid w:val="00CC1F22"/>
    <w:rsid w:val="00CE407A"/>
    <w:rsid w:val="00CE73C2"/>
    <w:rsid w:val="00D14837"/>
    <w:rsid w:val="00D503F4"/>
    <w:rsid w:val="00E617F3"/>
    <w:rsid w:val="00E67DF7"/>
    <w:rsid w:val="00EB1E4C"/>
    <w:rsid w:val="00EF0731"/>
    <w:rsid w:val="00F63595"/>
    <w:rsid w:val="00F64C11"/>
    <w:rsid w:val="00FB53CE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EB552F"/>
  <w15:chartTrackingRefBased/>
  <w15:docId w15:val="{DFB6DA84-1D11-4FFC-8B64-81FF2CE4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41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0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0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07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07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07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07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07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07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07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4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4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407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407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E407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407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407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407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40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E4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0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E40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4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E40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40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40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4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E40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407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67D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67DF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67D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67DF7"/>
    <w:rPr>
      <w:sz w:val="18"/>
      <w:szCs w:val="18"/>
    </w:rPr>
  </w:style>
  <w:style w:type="table" w:styleId="af2">
    <w:name w:val="Table Grid"/>
    <w:basedOn w:val="a1"/>
    <w:qFormat/>
    <w:rsid w:val="00E67DF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11</Pages>
  <Words>1515</Words>
  <Characters>1516</Characters>
  <Application>Microsoft Office Word</Application>
  <DocSecurity>0</DocSecurity>
  <Lines>379</Lines>
  <Paragraphs>275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晶晶 李</dc:creator>
  <cp:keywords/>
  <dc:description/>
  <cp:lastModifiedBy>晶晶 李</cp:lastModifiedBy>
  <cp:revision>58</cp:revision>
  <dcterms:created xsi:type="dcterms:W3CDTF">2025-04-27T09:05:00Z</dcterms:created>
  <dcterms:modified xsi:type="dcterms:W3CDTF">2025-05-27T02:39:00Z</dcterms:modified>
</cp:coreProperties>
</file>